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AF77E" w14:textId="77777777" w:rsidR="009C0405" w:rsidRPr="00667FA2" w:rsidRDefault="009C0405" w:rsidP="008C791D">
      <w:pPr>
        <w:pStyle w:val="Nzev"/>
        <w:jc w:val="left"/>
        <w:rPr>
          <w:rFonts w:ascii="Arial" w:hAnsi="Arial" w:cs="Arial"/>
          <w:sz w:val="19"/>
          <w:szCs w:val="19"/>
          <w:lang w:val="cs-CZ"/>
        </w:rPr>
      </w:pPr>
    </w:p>
    <w:p w14:paraId="79256E38" w14:textId="77777777" w:rsidR="00906A07" w:rsidRPr="00667FA2" w:rsidRDefault="00326769" w:rsidP="00667FA2">
      <w:pPr>
        <w:pStyle w:val="Nzev"/>
        <w:rPr>
          <w:rFonts w:ascii="Arial" w:hAnsi="Arial" w:cs="Arial"/>
          <w:sz w:val="19"/>
          <w:szCs w:val="19"/>
          <w:lang w:val="cs-CZ"/>
        </w:rPr>
      </w:pPr>
      <w:r w:rsidRPr="00667FA2">
        <w:rPr>
          <w:rFonts w:ascii="Arial" w:hAnsi="Arial" w:cs="Arial"/>
          <w:sz w:val="19"/>
          <w:szCs w:val="19"/>
          <w:lang w:val="cs-CZ"/>
        </w:rPr>
        <w:t xml:space="preserve">Příloha č. </w:t>
      </w:r>
      <w:r w:rsidR="00471795">
        <w:rPr>
          <w:rFonts w:ascii="Arial" w:hAnsi="Arial" w:cs="Arial"/>
          <w:sz w:val="19"/>
          <w:szCs w:val="19"/>
          <w:lang w:val="cs-CZ"/>
        </w:rPr>
        <w:t>2</w:t>
      </w:r>
      <w:r w:rsidRPr="00667FA2">
        <w:rPr>
          <w:rFonts w:ascii="Arial" w:hAnsi="Arial" w:cs="Arial"/>
          <w:sz w:val="19"/>
          <w:szCs w:val="19"/>
          <w:lang w:val="cs-CZ"/>
        </w:rPr>
        <w:t xml:space="preserve"> </w:t>
      </w:r>
      <w:r w:rsidRPr="00667FA2">
        <w:rPr>
          <w:rFonts w:ascii="Arial" w:hAnsi="Arial" w:cs="Arial"/>
          <w:sz w:val="19"/>
          <w:szCs w:val="19"/>
        </w:rPr>
        <w:t>O</w:t>
      </w:r>
      <w:r w:rsidR="00BB2949">
        <w:rPr>
          <w:rFonts w:ascii="Arial" w:hAnsi="Arial" w:cs="Arial"/>
          <w:sz w:val="19"/>
          <w:szCs w:val="19"/>
        </w:rPr>
        <w:t>známení výběrového řízení (výzvy</w:t>
      </w:r>
      <w:r w:rsidRPr="00667FA2">
        <w:rPr>
          <w:rFonts w:ascii="Arial" w:hAnsi="Arial" w:cs="Arial"/>
          <w:sz w:val="19"/>
          <w:szCs w:val="19"/>
        </w:rPr>
        <w:t xml:space="preserve"> k podání nabídek)</w:t>
      </w:r>
      <w:r w:rsidR="00CC5DE0" w:rsidRPr="00667FA2">
        <w:rPr>
          <w:rFonts w:ascii="Arial" w:hAnsi="Arial" w:cs="Arial"/>
          <w:sz w:val="19"/>
          <w:szCs w:val="19"/>
          <w:lang w:val="cs-CZ"/>
        </w:rPr>
        <w:t xml:space="preserve"> – Návrh </w:t>
      </w:r>
      <w:r w:rsidR="00555E3B">
        <w:rPr>
          <w:rFonts w:ascii="Arial" w:hAnsi="Arial" w:cs="Arial"/>
          <w:sz w:val="19"/>
          <w:szCs w:val="19"/>
          <w:lang w:val="cs-CZ"/>
        </w:rPr>
        <w:t>kupní smlouvy</w:t>
      </w:r>
    </w:p>
    <w:p w14:paraId="2C024531" w14:textId="77777777" w:rsidR="00906A07" w:rsidRPr="00667FA2" w:rsidRDefault="00906A07" w:rsidP="00667FA2">
      <w:pPr>
        <w:pStyle w:val="Zkladntext"/>
        <w:tabs>
          <w:tab w:val="left" w:pos="284"/>
        </w:tabs>
        <w:outlineLvl w:val="0"/>
        <w:rPr>
          <w:rFonts w:ascii="Arial" w:hAnsi="Arial" w:cs="Arial"/>
          <w:b w:val="0"/>
          <w:sz w:val="19"/>
          <w:szCs w:val="19"/>
        </w:rPr>
      </w:pPr>
    </w:p>
    <w:p w14:paraId="6E254389" w14:textId="77777777" w:rsidR="00906A07" w:rsidRPr="0045483A" w:rsidRDefault="00A22F81" w:rsidP="00667FA2">
      <w:pPr>
        <w:rPr>
          <w:sz w:val="24"/>
          <w:szCs w:val="24"/>
        </w:rPr>
      </w:pPr>
      <w:r>
        <w:rPr>
          <w:rStyle w:val="preformatted"/>
          <w:rFonts w:ascii="Arial" w:hAnsi="Arial" w:cs="Arial"/>
          <w:b/>
          <w:sz w:val="19"/>
          <w:szCs w:val="19"/>
        </w:rPr>
        <w:t>Prodávající</w:t>
      </w:r>
      <w:smartTag w:uri="urn:schemas-microsoft-com:office:smarttags" w:element="PersonName">
        <w:r w:rsidR="008010A2" w:rsidRPr="00667FA2">
          <w:rPr>
            <w:rStyle w:val="preformatted"/>
            <w:rFonts w:ascii="Arial" w:hAnsi="Arial" w:cs="Arial"/>
            <w:b/>
            <w:sz w:val="19"/>
            <w:szCs w:val="19"/>
          </w:rPr>
          <w:t>:</w:t>
        </w:r>
      </w:smartTag>
      <w:r w:rsidR="008010A2" w:rsidRPr="00667FA2">
        <w:rPr>
          <w:rStyle w:val="preformatted"/>
          <w:rFonts w:ascii="Arial" w:hAnsi="Arial" w:cs="Arial"/>
          <w:sz w:val="19"/>
          <w:szCs w:val="19"/>
        </w:rPr>
        <w:tab/>
      </w:r>
      <w:r w:rsidR="0045483A">
        <w:rPr>
          <w:rStyle w:val="preformatted"/>
          <w:rFonts w:ascii="Arial" w:hAnsi="Arial" w:cs="Arial"/>
          <w:sz w:val="19"/>
          <w:szCs w:val="19"/>
        </w:rPr>
        <w:tab/>
      </w:r>
      <w:r w:rsidR="0045483A" w:rsidRPr="00F50CFE">
        <w:rPr>
          <w:sz w:val="24"/>
          <w:szCs w:val="24"/>
          <w:highlight w:val="cyan"/>
        </w:rPr>
        <w:t>[doplní uchazeč]</w:t>
      </w:r>
    </w:p>
    <w:p w14:paraId="269CDDB3" w14:textId="77777777" w:rsidR="008010A2" w:rsidRPr="0045483A" w:rsidRDefault="00906A07" w:rsidP="00667FA2">
      <w:pPr>
        <w:rPr>
          <w:sz w:val="24"/>
          <w:szCs w:val="24"/>
        </w:rPr>
      </w:pPr>
      <w:r w:rsidRPr="00667FA2">
        <w:rPr>
          <w:rFonts w:ascii="Arial" w:hAnsi="Arial" w:cs="Arial"/>
          <w:b/>
          <w:sz w:val="19"/>
          <w:szCs w:val="19"/>
        </w:rPr>
        <w:t>IČ</w:t>
      </w:r>
      <w:smartTag w:uri="urn:schemas-microsoft-com:office:smarttags" w:element="PersonName">
        <w:r w:rsidR="008010A2" w:rsidRPr="00667FA2">
          <w:rPr>
            <w:rFonts w:ascii="Arial" w:hAnsi="Arial" w:cs="Arial"/>
            <w:b/>
            <w:sz w:val="19"/>
            <w:szCs w:val="19"/>
          </w:rPr>
          <w:t>:</w:t>
        </w:r>
      </w:smartTag>
      <w:r w:rsidR="008010A2" w:rsidRPr="00667FA2">
        <w:rPr>
          <w:rFonts w:ascii="Arial" w:hAnsi="Arial" w:cs="Arial"/>
          <w:sz w:val="19"/>
          <w:szCs w:val="19"/>
        </w:rPr>
        <w:tab/>
      </w:r>
      <w:r w:rsidR="008010A2" w:rsidRPr="00667FA2">
        <w:rPr>
          <w:rFonts w:ascii="Arial" w:hAnsi="Arial" w:cs="Arial"/>
          <w:sz w:val="19"/>
          <w:szCs w:val="19"/>
        </w:rPr>
        <w:tab/>
      </w:r>
      <w:r w:rsidR="0045483A">
        <w:rPr>
          <w:rFonts w:ascii="Arial" w:hAnsi="Arial" w:cs="Arial"/>
          <w:sz w:val="19"/>
          <w:szCs w:val="19"/>
        </w:rPr>
        <w:tab/>
      </w:r>
      <w:r w:rsidR="0045483A" w:rsidRPr="00F50CFE">
        <w:rPr>
          <w:sz w:val="24"/>
          <w:szCs w:val="24"/>
          <w:highlight w:val="cyan"/>
        </w:rPr>
        <w:t>[doplní uchazeč]</w:t>
      </w:r>
      <w:r w:rsidR="008010A2" w:rsidRPr="00667FA2">
        <w:rPr>
          <w:rFonts w:ascii="Arial" w:hAnsi="Arial" w:cs="Arial"/>
          <w:sz w:val="19"/>
          <w:szCs w:val="19"/>
        </w:rPr>
        <w:tab/>
      </w:r>
    </w:p>
    <w:p w14:paraId="6AF1EA7A" w14:textId="77777777" w:rsidR="00906A07" w:rsidRPr="0045483A" w:rsidRDefault="008010A2" w:rsidP="00667FA2">
      <w:pPr>
        <w:rPr>
          <w:sz w:val="24"/>
          <w:szCs w:val="24"/>
        </w:rPr>
      </w:pPr>
      <w:r w:rsidRPr="00667FA2">
        <w:rPr>
          <w:rFonts w:ascii="Arial" w:hAnsi="Arial" w:cs="Arial"/>
          <w:b/>
          <w:sz w:val="19"/>
          <w:szCs w:val="19"/>
        </w:rPr>
        <w:t>DIČ</w:t>
      </w:r>
      <w:smartTag w:uri="urn:schemas-microsoft-com:office:smarttags" w:element="PersonName">
        <w:r w:rsidRPr="00667FA2">
          <w:rPr>
            <w:rFonts w:ascii="Arial" w:hAnsi="Arial" w:cs="Arial"/>
            <w:b/>
            <w:sz w:val="19"/>
            <w:szCs w:val="19"/>
          </w:rPr>
          <w:t>:</w:t>
        </w:r>
      </w:smartTag>
      <w:r w:rsidR="00667FA2" w:rsidRPr="00667FA2">
        <w:rPr>
          <w:rFonts w:ascii="Arial" w:hAnsi="Arial" w:cs="Arial"/>
          <w:sz w:val="19"/>
          <w:szCs w:val="19"/>
        </w:rPr>
        <w:tab/>
      </w:r>
      <w:r w:rsidR="00667FA2" w:rsidRPr="00667FA2">
        <w:rPr>
          <w:rFonts w:ascii="Arial" w:hAnsi="Arial" w:cs="Arial"/>
          <w:sz w:val="19"/>
          <w:szCs w:val="19"/>
        </w:rPr>
        <w:tab/>
      </w:r>
      <w:r w:rsidR="0045483A">
        <w:rPr>
          <w:rFonts w:ascii="Arial" w:hAnsi="Arial" w:cs="Arial"/>
          <w:sz w:val="19"/>
          <w:szCs w:val="19"/>
        </w:rPr>
        <w:tab/>
      </w:r>
      <w:r w:rsidR="0045483A" w:rsidRPr="00F50CFE">
        <w:rPr>
          <w:sz w:val="24"/>
          <w:szCs w:val="24"/>
          <w:highlight w:val="cyan"/>
        </w:rPr>
        <w:t>[doplní uchazeč]</w:t>
      </w:r>
      <w:r w:rsidR="00667FA2" w:rsidRPr="00667FA2">
        <w:rPr>
          <w:rFonts w:ascii="Arial" w:hAnsi="Arial" w:cs="Arial"/>
          <w:sz w:val="19"/>
          <w:szCs w:val="19"/>
        </w:rPr>
        <w:tab/>
      </w:r>
    </w:p>
    <w:p w14:paraId="5DBD2AFA" w14:textId="77777777" w:rsidR="00906A07" w:rsidRDefault="008010A2" w:rsidP="00667FA2">
      <w:pPr>
        <w:rPr>
          <w:sz w:val="24"/>
          <w:szCs w:val="24"/>
          <w:highlight w:val="cyan"/>
        </w:rPr>
      </w:pPr>
      <w:r w:rsidRPr="00667FA2">
        <w:rPr>
          <w:rFonts w:ascii="Arial" w:hAnsi="Arial" w:cs="Arial"/>
          <w:b/>
          <w:sz w:val="19"/>
          <w:szCs w:val="19"/>
        </w:rPr>
        <w:t>S</w:t>
      </w:r>
      <w:r w:rsidR="00906A07" w:rsidRPr="00667FA2">
        <w:rPr>
          <w:rFonts w:ascii="Arial" w:hAnsi="Arial" w:cs="Arial"/>
          <w:b/>
          <w:sz w:val="19"/>
          <w:szCs w:val="19"/>
        </w:rPr>
        <w:t>ídl</w:t>
      </w:r>
      <w:r w:rsidRPr="00667FA2">
        <w:rPr>
          <w:rFonts w:ascii="Arial" w:hAnsi="Arial" w:cs="Arial"/>
          <w:b/>
          <w:sz w:val="19"/>
          <w:szCs w:val="19"/>
        </w:rPr>
        <w:t>o</w:t>
      </w:r>
      <w:smartTag w:uri="urn:schemas-microsoft-com:office:smarttags" w:element="PersonName">
        <w:r w:rsidRPr="00667FA2">
          <w:rPr>
            <w:rFonts w:ascii="Arial" w:hAnsi="Arial" w:cs="Arial"/>
            <w:b/>
            <w:sz w:val="19"/>
            <w:szCs w:val="19"/>
          </w:rPr>
          <w:t>:</w:t>
        </w:r>
      </w:smartTag>
      <w:r w:rsidRPr="00667FA2">
        <w:rPr>
          <w:rFonts w:ascii="Arial" w:hAnsi="Arial" w:cs="Arial"/>
          <w:b/>
          <w:sz w:val="19"/>
          <w:szCs w:val="19"/>
        </w:rPr>
        <w:tab/>
      </w:r>
      <w:r w:rsidRPr="00667FA2">
        <w:rPr>
          <w:rFonts w:ascii="Arial" w:hAnsi="Arial" w:cs="Arial"/>
          <w:sz w:val="19"/>
          <w:szCs w:val="19"/>
        </w:rPr>
        <w:tab/>
      </w:r>
      <w:r w:rsidR="0045483A">
        <w:rPr>
          <w:rFonts w:ascii="Arial" w:hAnsi="Arial" w:cs="Arial"/>
          <w:sz w:val="19"/>
          <w:szCs w:val="19"/>
        </w:rPr>
        <w:tab/>
      </w:r>
      <w:r w:rsidR="0045483A" w:rsidRPr="00F50CFE">
        <w:rPr>
          <w:sz w:val="24"/>
          <w:szCs w:val="24"/>
          <w:highlight w:val="cyan"/>
        </w:rPr>
        <w:t>[doplní uchazeč]</w:t>
      </w:r>
    </w:p>
    <w:p w14:paraId="3D269EF3" w14:textId="77777777" w:rsidR="0045483A" w:rsidRDefault="0045483A" w:rsidP="00667FA2">
      <w:pPr>
        <w:rPr>
          <w:rFonts w:ascii="Arial" w:hAnsi="Arial" w:cs="Arial"/>
          <w:b/>
          <w:sz w:val="19"/>
          <w:szCs w:val="19"/>
        </w:rPr>
      </w:pPr>
      <w:r w:rsidRPr="0045483A">
        <w:rPr>
          <w:rFonts w:ascii="Arial" w:hAnsi="Arial" w:cs="Arial"/>
          <w:b/>
          <w:sz w:val="19"/>
          <w:szCs w:val="19"/>
        </w:rPr>
        <w:t>Bankovní spojení:</w:t>
      </w:r>
      <w:r>
        <w:rPr>
          <w:rFonts w:ascii="Arial" w:hAnsi="Arial" w:cs="Arial"/>
          <w:b/>
          <w:sz w:val="19"/>
          <w:szCs w:val="19"/>
        </w:rPr>
        <w:tab/>
      </w:r>
      <w:r w:rsidRPr="00F50CFE">
        <w:rPr>
          <w:sz w:val="24"/>
          <w:szCs w:val="24"/>
          <w:highlight w:val="cyan"/>
        </w:rPr>
        <w:t>[doplní uchazeč]</w:t>
      </w:r>
    </w:p>
    <w:p w14:paraId="0DAC99DC" w14:textId="77777777" w:rsidR="0045483A" w:rsidRDefault="0045483A" w:rsidP="00667FA2">
      <w:pPr>
        <w:rPr>
          <w:rFonts w:ascii="Arial" w:hAnsi="Arial" w:cs="Arial"/>
          <w:b/>
          <w:sz w:val="19"/>
          <w:szCs w:val="19"/>
        </w:rPr>
      </w:pPr>
      <w:r>
        <w:rPr>
          <w:rFonts w:ascii="Arial" w:hAnsi="Arial" w:cs="Arial"/>
          <w:b/>
          <w:sz w:val="19"/>
          <w:szCs w:val="19"/>
        </w:rPr>
        <w:t>Telefon:</w:t>
      </w:r>
      <w:r>
        <w:rPr>
          <w:rFonts w:ascii="Arial" w:hAnsi="Arial" w:cs="Arial"/>
          <w:b/>
          <w:sz w:val="19"/>
          <w:szCs w:val="19"/>
        </w:rPr>
        <w:tab/>
      </w:r>
      <w:r>
        <w:rPr>
          <w:rFonts w:ascii="Arial" w:hAnsi="Arial" w:cs="Arial"/>
          <w:b/>
          <w:sz w:val="19"/>
          <w:szCs w:val="19"/>
        </w:rPr>
        <w:tab/>
      </w:r>
      <w:r w:rsidRPr="00F50CFE">
        <w:rPr>
          <w:sz w:val="24"/>
          <w:szCs w:val="24"/>
          <w:highlight w:val="cyan"/>
        </w:rPr>
        <w:t>[doplní uchazeč]</w:t>
      </w:r>
    </w:p>
    <w:p w14:paraId="31974EA3" w14:textId="77777777" w:rsidR="0045483A" w:rsidRPr="0045483A" w:rsidRDefault="0045483A" w:rsidP="00667FA2">
      <w:pPr>
        <w:rPr>
          <w:rFonts w:ascii="Arial" w:hAnsi="Arial" w:cs="Arial"/>
          <w:b/>
          <w:sz w:val="19"/>
          <w:szCs w:val="19"/>
        </w:rPr>
      </w:pPr>
      <w:r>
        <w:rPr>
          <w:rFonts w:ascii="Arial" w:hAnsi="Arial" w:cs="Arial"/>
          <w:b/>
          <w:sz w:val="19"/>
          <w:szCs w:val="19"/>
        </w:rPr>
        <w:t>Email:</w:t>
      </w:r>
      <w:r>
        <w:rPr>
          <w:rFonts w:ascii="Arial" w:hAnsi="Arial" w:cs="Arial"/>
          <w:b/>
          <w:sz w:val="19"/>
          <w:szCs w:val="19"/>
        </w:rPr>
        <w:tab/>
      </w:r>
      <w:r>
        <w:rPr>
          <w:rFonts w:ascii="Arial" w:hAnsi="Arial" w:cs="Arial"/>
          <w:b/>
          <w:sz w:val="19"/>
          <w:szCs w:val="19"/>
        </w:rPr>
        <w:tab/>
      </w:r>
      <w:r>
        <w:rPr>
          <w:rFonts w:ascii="Arial" w:hAnsi="Arial" w:cs="Arial"/>
          <w:b/>
          <w:sz w:val="19"/>
          <w:szCs w:val="19"/>
        </w:rPr>
        <w:tab/>
      </w:r>
      <w:r w:rsidRPr="00F50CFE">
        <w:rPr>
          <w:sz w:val="24"/>
          <w:szCs w:val="24"/>
          <w:highlight w:val="cyan"/>
        </w:rPr>
        <w:t>[doplní uchazeč]</w:t>
      </w:r>
    </w:p>
    <w:p w14:paraId="14B08228" w14:textId="77777777" w:rsidR="00906A07" w:rsidRPr="00667FA2" w:rsidRDefault="00A93EC3" w:rsidP="00667FA2">
      <w:pPr>
        <w:rPr>
          <w:rFonts w:ascii="Arial" w:hAnsi="Arial" w:cs="Arial"/>
          <w:sz w:val="19"/>
          <w:szCs w:val="19"/>
        </w:rPr>
      </w:pPr>
      <w:r w:rsidRPr="00667FA2">
        <w:rPr>
          <w:rFonts w:ascii="Arial" w:hAnsi="Arial" w:cs="Arial"/>
          <w:sz w:val="19"/>
          <w:szCs w:val="19"/>
        </w:rPr>
        <w:tab/>
      </w:r>
      <w:r w:rsidRPr="00667FA2">
        <w:rPr>
          <w:rFonts w:ascii="Arial" w:hAnsi="Arial" w:cs="Arial"/>
          <w:sz w:val="19"/>
          <w:szCs w:val="19"/>
        </w:rPr>
        <w:tab/>
      </w:r>
    </w:p>
    <w:p w14:paraId="527E022F" w14:textId="77777777" w:rsidR="00906A07" w:rsidRPr="00667FA2" w:rsidRDefault="00906A07" w:rsidP="00667FA2">
      <w:pPr>
        <w:rPr>
          <w:rFonts w:ascii="Arial" w:hAnsi="Arial" w:cs="Arial"/>
          <w:i/>
          <w:sz w:val="19"/>
          <w:szCs w:val="19"/>
        </w:rPr>
      </w:pPr>
      <w:r w:rsidRPr="00667FA2">
        <w:rPr>
          <w:rFonts w:ascii="Arial" w:hAnsi="Arial" w:cs="Arial"/>
          <w:i/>
          <w:sz w:val="19"/>
          <w:szCs w:val="19"/>
        </w:rPr>
        <w:t>(dále jen „</w:t>
      </w:r>
      <w:r w:rsidR="00A22F81">
        <w:rPr>
          <w:rFonts w:ascii="Arial" w:hAnsi="Arial" w:cs="Arial"/>
          <w:i/>
          <w:sz w:val="19"/>
          <w:szCs w:val="19"/>
        </w:rPr>
        <w:t>Prodávající</w:t>
      </w:r>
      <w:r w:rsidRPr="00667FA2">
        <w:rPr>
          <w:rFonts w:ascii="Arial" w:hAnsi="Arial" w:cs="Arial"/>
          <w:i/>
          <w:sz w:val="19"/>
          <w:szCs w:val="19"/>
        </w:rPr>
        <w:t>“)</w:t>
      </w:r>
    </w:p>
    <w:p w14:paraId="4726B41E" w14:textId="77777777" w:rsidR="00906A07" w:rsidRPr="00667FA2" w:rsidRDefault="00906A07" w:rsidP="00667FA2">
      <w:pPr>
        <w:pStyle w:val="Zkladntext"/>
        <w:tabs>
          <w:tab w:val="left" w:pos="142"/>
        </w:tabs>
        <w:outlineLvl w:val="0"/>
        <w:rPr>
          <w:rFonts w:ascii="Arial" w:hAnsi="Arial" w:cs="Arial"/>
          <w:sz w:val="19"/>
          <w:szCs w:val="19"/>
        </w:rPr>
      </w:pPr>
    </w:p>
    <w:p w14:paraId="32D8C415" w14:textId="77777777" w:rsidR="00906A07" w:rsidRPr="00667FA2" w:rsidRDefault="00906A07" w:rsidP="00667FA2">
      <w:pPr>
        <w:pStyle w:val="Zkladntext"/>
        <w:tabs>
          <w:tab w:val="left" w:pos="284"/>
        </w:tabs>
        <w:rPr>
          <w:rFonts w:ascii="Arial" w:hAnsi="Arial" w:cs="Arial"/>
          <w:b w:val="0"/>
          <w:sz w:val="19"/>
          <w:szCs w:val="19"/>
          <w:u w:val="none"/>
        </w:rPr>
      </w:pPr>
      <w:r w:rsidRPr="00667FA2">
        <w:rPr>
          <w:rFonts w:ascii="Arial" w:hAnsi="Arial" w:cs="Arial"/>
          <w:b w:val="0"/>
          <w:sz w:val="19"/>
          <w:szCs w:val="19"/>
          <w:u w:val="none"/>
        </w:rPr>
        <w:t>a</w:t>
      </w:r>
    </w:p>
    <w:p w14:paraId="40E723A9" w14:textId="77777777" w:rsidR="00906A07" w:rsidRPr="00667FA2" w:rsidRDefault="00906A07" w:rsidP="00667FA2">
      <w:pPr>
        <w:pStyle w:val="Zkladntext"/>
        <w:tabs>
          <w:tab w:val="left" w:pos="284"/>
        </w:tabs>
        <w:rPr>
          <w:rFonts w:ascii="Arial" w:hAnsi="Arial" w:cs="Arial"/>
          <w:b w:val="0"/>
          <w:sz w:val="19"/>
          <w:szCs w:val="19"/>
        </w:rPr>
      </w:pPr>
    </w:p>
    <w:p w14:paraId="7E4FCF8D" w14:textId="77777777" w:rsidR="00A93EC3" w:rsidRPr="00DE2545" w:rsidRDefault="00A22F81" w:rsidP="00667FA2">
      <w:pPr>
        <w:rPr>
          <w:rFonts w:ascii="Arial" w:hAnsi="Arial" w:cs="Arial"/>
          <w:b/>
          <w:sz w:val="19"/>
          <w:szCs w:val="19"/>
        </w:rPr>
      </w:pPr>
      <w:r>
        <w:rPr>
          <w:rStyle w:val="preformatted"/>
          <w:rFonts w:ascii="Arial" w:hAnsi="Arial" w:cs="Arial"/>
          <w:b/>
          <w:sz w:val="19"/>
          <w:szCs w:val="19"/>
        </w:rPr>
        <w:t>Kupující</w:t>
      </w:r>
      <w:smartTag w:uri="urn:schemas-microsoft-com:office:smarttags" w:element="PersonName">
        <w:r w:rsidR="00A93EC3" w:rsidRPr="00667FA2">
          <w:rPr>
            <w:rStyle w:val="preformatted"/>
            <w:rFonts w:ascii="Arial" w:hAnsi="Arial" w:cs="Arial"/>
            <w:b/>
            <w:sz w:val="19"/>
            <w:szCs w:val="19"/>
          </w:rPr>
          <w:t>:</w:t>
        </w:r>
      </w:smartTag>
      <w:r w:rsidR="00A93EC3" w:rsidRPr="00667FA2">
        <w:rPr>
          <w:rStyle w:val="preformatted"/>
          <w:rFonts w:ascii="Arial" w:hAnsi="Arial" w:cs="Arial"/>
          <w:sz w:val="19"/>
          <w:szCs w:val="19"/>
        </w:rPr>
        <w:tab/>
      </w:r>
      <w:r w:rsidR="0045483A">
        <w:rPr>
          <w:rStyle w:val="preformatted"/>
          <w:rFonts w:ascii="Arial" w:hAnsi="Arial" w:cs="Arial"/>
          <w:sz w:val="19"/>
          <w:szCs w:val="19"/>
        </w:rPr>
        <w:tab/>
      </w:r>
      <w:r w:rsidR="00916942">
        <w:rPr>
          <w:rStyle w:val="preformatted"/>
          <w:rFonts w:ascii="Arial" w:hAnsi="Arial" w:cs="Arial"/>
          <w:sz w:val="19"/>
          <w:szCs w:val="19"/>
        </w:rPr>
        <w:t>Ing. Jakub Neužil</w:t>
      </w:r>
      <w:r w:rsidR="00A93EC3" w:rsidRPr="00DE2545">
        <w:rPr>
          <w:rStyle w:val="preformatted"/>
          <w:rFonts w:ascii="Arial" w:hAnsi="Arial" w:cs="Arial"/>
          <w:sz w:val="19"/>
          <w:szCs w:val="19"/>
        </w:rPr>
        <w:t xml:space="preserve"> </w:t>
      </w:r>
    </w:p>
    <w:p w14:paraId="56DA4729" w14:textId="77777777" w:rsidR="00A93EC3" w:rsidRDefault="00A93EC3" w:rsidP="00667FA2">
      <w:pPr>
        <w:rPr>
          <w:rStyle w:val="preformatted"/>
          <w:rFonts w:ascii="Arial" w:hAnsi="Arial" w:cs="Arial"/>
          <w:sz w:val="19"/>
          <w:szCs w:val="19"/>
        </w:rPr>
      </w:pPr>
      <w:r w:rsidRPr="00DE2545">
        <w:rPr>
          <w:rFonts w:ascii="Arial" w:hAnsi="Arial" w:cs="Arial"/>
          <w:b/>
          <w:sz w:val="19"/>
          <w:szCs w:val="19"/>
        </w:rPr>
        <w:t>IČ</w:t>
      </w:r>
      <w:smartTag w:uri="urn:schemas-microsoft-com:office:smarttags" w:element="PersonName">
        <w:r w:rsidRPr="00DE2545">
          <w:rPr>
            <w:rFonts w:ascii="Arial" w:hAnsi="Arial" w:cs="Arial"/>
            <w:b/>
            <w:sz w:val="19"/>
            <w:szCs w:val="19"/>
          </w:rPr>
          <w:t>:</w:t>
        </w:r>
      </w:smartTag>
      <w:r w:rsidR="00BB2949" w:rsidRPr="00DE2545">
        <w:rPr>
          <w:rFonts w:ascii="Arial" w:hAnsi="Arial" w:cs="Arial"/>
          <w:sz w:val="19"/>
          <w:szCs w:val="19"/>
        </w:rPr>
        <w:tab/>
      </w:r>
      <w:r w:rsidR="00BB2949" w:rsidRPr="00DE2545">
        <w:rPr>
          <w:rFonts w:ascii="Arial" w:hAnsi="Arial" w:cs="Arial"/>
          <w:sz w:val="19"/>
          <w:szCs w:val="19"/>
        </w:rPr>
        <w:tab/>
      </w:r>
      <w:r w:rsidR="0045483A">
        <w:rPr>
          <w:rFonts w:ascii="Arial" w:hAnsi="Arial" w:cs="Arial"/>
          <w:sz w:val="19"/>
          <w:szCs w:val="19"/>
        </w:rPr>
        <w:tab/>
      </w:r>
      <w:r w:rsidR="00916942" w:rsidRPr="00916942">
        <w:rPr>
          <w:rFonts w:ascii="Arial" w:hAnsi="Arial" w:cs="Arial"/>
          <w:sz w:val="19"/>
          <w:szCs w:val="19"/>
        </w:rPr>
        <w:t>76157300</w:t>
      </w:r>
    </w:p>
    <w:p w14:paraId="0EE8E250" w14:textId="77777777" w:rsidR="002C48AE" w:rsidRPr="00DE2545" w:rsidRDefault="002C48AE" w:rsidP="00667FA2">
      <w:pPr>
        <w:rPr>
          <w:rFonts w:ascii="Arial" w:hAnsi="Arial" w:cs="Arial"/>
          <w:sz w:val="19"/>
          <w:szCs w:val="19"/>
        </w:rPr>
      </w:pPr>
      <w:r w:rsidRPr="002C48AE">
        <w:rPr>
          <w:rFonts w:ascii="Arial" w:hAnsi="Arial" w:cs="Arial"/>
          <w:b/>
          <w:sz w:val="19"/>
          <w:szCs w:val="19"/>
        </w:rPr>
        <w:t>DIČ:</w:t>
      </w:r>
      <w:r>
        <w:rPr>
          <w:rFonts w:ascii="Arial" w:hAnsi="Arial" w:cs="Arial"/>
          <w:sz w:val="19"/>
          <w:szCs w:val="19"/>
        </w:rPr>
        <w:tab/>
      </w:r>
      <w:r>
        <w:rPr>
          <w:rFonts w:ascii="Arial" w:hAnsi="Arial" w:cs="Arial"/>
          <w:sz w:val="19"/>
          <w:szCs w:val="19"/>
        </w:rPr>
        <w:tab/>
      </w:r>
      <w:r>
        <w:rPr>
          <w:rFonts w:ascii="Arial" w:hAnsi="Arial" w:cs="Arial"/>
          <w:sz w:val="19"/>
          <w:szCs w:val="19"/>
        </w:rPr>
        <w:tab/>
        <w:t>CZ</w:t>
      </w:r>
      <w:r w:rsidR="00916942">
        <w:rPr>
          <w:rFonts w:ascii="Arial" w:hAnsi="Arial" w:cs="Arial"/>
          <w:sz w:val="19"/>
          <w:szCs w:val="19"/>
        </w:rPr>
        <w:t>8605205169</w:t>
      </w:r>
    </w:p>
    <w:p w14:paraId="173ED88D" w14:textId="77777777" w:rsidR="00BE2E4A" w:rsidRPr="000F3428" w:rsidRDefault="00A93EC3" w:rsidP="00667FA2">
      <w:pPr>
        <w:rPr>
          <w:rFonts w:ascii="Arial" w:hAnsi="Arial" w:cs="Arial"/>
          <w:sz w:val="19"/>
          <w:szCs w:val="19"/>
        </w:rPr>
      </w:pPr>
      <w:r w:rsidRPr="00DE2545">
        <w:rPr>
          <w:rFonts w:ascii="Arial" w:hAnsi="Arial" w:cs="Arial"/>
          <w:b/>
          <w:sz w:val="19"/>
          <w:szCs w:val="19"/>
        </w:rPr>
        <w:t>Sídlo</w:t>
      </w:r>
      <w:smartTag w:uri="urn:schemas-microsoft-com:office:smarttags" w:element="PersonName">
        <w:r w:rsidRPr="00DE2545">
          <w:rPr>
            <w:rFonts w:ascii="Arial" w:hAnsi="Arial" w:cs="Arial"/>
            <w:b/>
            <w:sz w:val="19"/>
            <w:szCs w:val="19"/>
          </w:rPr>
          <w:t>:</w:t>
        </w:r>
      </w:smartTag>
      <w:r w:rsidRPr="00DE2545">
        <w:rPr>
          <w:rFonts w:ascii="Arial" w:hAnsi="Arial" w:cs="Arial"/>
          <w:b/>
          <w:sz w:val="19"/>
          <w:szCs w:val="19"/>
        </w:rPr>
        <w:tab/>
      </w:r>
      <w:r w:rsidR="00BB2949" w:rsidRPr="00DE2545">
        <w:rPr>
          <w:rFonts w:ascii="Arial" w:hAnsi="Arial" w:cs="Arial"/>
          <w:b/>
          <w:sz w:val="19"/>
          <w:szCs w:val="19"/>
        </w:rPr>
        <w:tab/>
      </w:r>
      <w:r w:rsidR="0045483A">
        <w:rPr>
          <w:rFonts w:ascii="Arial" w:hAnsi="Arial" w:cs="Arial"/>
          <w:b/>
          <w:sz w:val="19"/>
          <w:szCs w:val="19"/>
        </w:rPr>
        <w:tab/>
      </w:r>
      <w:r w:rsidR="00B80C63">
        <w:rPr>
          <w:rFonts w:ascii="Arial" w:hAnsi="Arial" w:cs="Arial"/>
          <w:sz w:val="19"/>
          <w:szCs w:val="19"/>
        </w:rPr>
        <w:t>Kožušice 28, 683 33 Kožušice</w:t>
      </w:r>
    </w:p>
    <w:p w14:paraId="6106699E" w14:textId="77777777" w:rsidR="0045483A" w:rsidRDefault="0045483A" w:rsidP="0045483A">
      <w:pPr>
        <w:rPr>
          <w:rFonts w:ascii="Arial" w:hAnsi="Arial" w:cs="Arial"/>
          <w:b/>
          <w:sz w:val="19"/>
          <w:szCs w:val="19"/>
        </w:rPr>
      </w:pPr>
      <w:r w:rsidRPr="000F3428">
        <w:rPr>
          <w:rFonts w:ascii="Arial" w:hAnsi="Arial" w:cs="Arial"/>
          <w:b/>
          <w:sz w:val="19"/>
          <w:szCs w:val="19"/>
        </w:rPr>
        <w:t>Bankovní spojení:</w:t>
      </w:r>
      <w:r w:rsidRPr="000F3428">
        <w:rPr>
          <w:rFonts w:ascii="Arial" w:hAnsi="Arial" w:cs="Arial"/>
          <w:b/>
          <w:sz w:val="19"/>
          <w:szCs w:val="19"/>
        </w:rPr>
        <w:tab/>
      </w:r>
      <w:r w:rsidR="00C67717" w:rsidRPr="00C67717">
        <w:rPr>
          <w:rFonts w:ascii="Arial" w:hAnsi="Arial" w:cs="Arial"/>
          <w:sz w:val="19"/>
          <w:szCs w:val="19"/>
        </w:rPr>
        <w:t>203144610/0600</w:t>
      </w:r>
      <w:r w:rsidR="0040774D">
        <w:rPr>
          <w:rFonts w:ascii="Arial" w:hAnsi="Arial" w:cs="Arial"/>
          <w:b/>
          <w:sz w:val="19"/>
          <w:szCs w:val="19"/>
        </w:rPr>
        <w:br/>
      </w:r>
      <w:r>
        <w:rPr>
          <w:rFonts w:ascii="Arial" w:hAnsi="Arial" w:cs="Arial"/>
          <w:b/>
          <w:sz w:val="19"/>
          <w:szCs w:val="19"/>
        </w:rPr>
        <w:t>Telefon:</w:t>
      </w:r>
      <w:r>
        <w:rPr>
          <w:rFonts w:ascii="Arial" w:hAnsi="Arial" w:cs="Arial"/>
          <w:b/>
          <w:sz w:val="19"/>
          <w:szCs w:val="19"/>
        </w:rPr>
        <w:tab/>
      </w:r>
      <w:r>
        <w:rPr>
          <w:rFonts w:ascii="Arial" w:hAnsi="Arial" w:cs="Arial"/>
          <w:b/>
          <w:sz w:val="19"/>
          <w:szCs w:val="19"/>
        </w:rPr>
        <w:tab/>
      </w:r>
      <w:r w:rsidR="00B80C63">
        <w:rPr>
          <w:rFonts w:ascii="Arial" w:hAnsi="Arial" w:cs="Arial"/>
          <w:sz w:val="19"/>
          <w:szCs w:val="19"/>
        </w:rPr>
        <w:t>+420 724 565 520</w:t>
      </w:r>
    </w:p>
    <w:p w14:paraId="4E0ECEC7" w14:textId="77777777" w:rsidR="0045483A" w:rsidRPr="00B80C63" w:rsidRDefault="0045483A" w:rsidP="0045483A">
      <w:pPr>
        <w:rPr>
          <w:rFonts w:ascii="Arial" w:hAnsi="Arial" w:cs="Arial"/>
          <w:sz w:val="19"/>
          <w:szCs w:val="19"/>
          <w:lang w:val="en-US"/>
        </w:rPr>
      </w:pPr>
      <w:r>
        <w:rPr>
          <w:rFonts w:ascii="Arial" w:hAnsi="Arial" w:cs="Arial"/>
          <w:b/>
          <w:sz w:val="19"/>
          <w:szCs w:val="19"/>
        </w:rPr>
        <w:t>Email:</w:t>
      </w:r>
      <w:r>
        <w:rPr>
          <w:rFonts w:ascii="Arial" w:hAnsi="Arial" w:cs="Arial"/>
          <w:b/>
          <w:sz w:val="19"/>
          <w:szCs w:val="19"/>
        </w:rPr>
        <w:tab/>
      </w:r>
      <w:r>
        <w:rPr>
          <w:rFonts w:ascii="Arial" w:hAnsi="Arial" w:cs="Arial"/>
          <w:b/>
          <w:sz w:val="19"/>
          <w:szCs w:val="19"/>
        </w:rPr>
        <w:tab/>
      </w:r>
      <w:r>
        <w:rPr>
          <w:rFonts w:ascii="Arial" w:hAnsi="Arial" w:cs="Arial"/>
          <w:b/>
          <w:sz w:val="19"/>
          <w:szCs w:val="19"/>
        </w:rPr>
        <w:tab/>
      </w:r>
      <w:r w:rsidR="00916942" w:rsidRPr="00916942">
        <w:rPr>
          <w:rFonts w:ascii="Arial" w:hAnsi="Arial" w:cs="Arial"/>
          <w:sz w:val="19"/>
          <w:szCs w:val="19"/>
        </w:rPr>
        <w:t>meuzil</w:t>
      </w:r>
      <w:r w:rsidR="00B80C63">
        <w:rPr>
          <w:rFonts w:ascii="Arial" w:hAnsi="Arial" w:cs="Arial"/>
          <w:sz w:val="19"/>
          <w:szCs w:val="19"/>
          <w:lang w:val="en-US"/>
        </w:rPr>
        <w:t>@seznam.cz</w:t>
      </w:r>
    </w:p>
    <w:p w14:paraId="291F9637" w14:textId="77777777" w:rsidR="0045483A" w:rsidRPr="00667FA2" w:rsidRDefault="0045483A" w:rsidP="0045483A">
      <w:pPr>
        <w:rPr>
          <w:rFonts w:ascii="Arial" w:hAnsi="Arial" w:cs="Arial"/>
          <w:sz w:val="19"/>
          <w:szCs w:val="19"/>
        </w:rPr>
      </w:pPr>
      <w:r w:rsidRPr="00667FA2">
        <w:rPr>
          <w:rFonts w:ascii="Arial" w:hAnsi="Arial" w:cs="Arial"/>
          <w:sz w:val="19"/>
          <w:szCs w:val="19"/>
        </w:rPr>
        <w:tab/>
      </w:r>
      <w:r w:rsidRPr="00667FA2">
        <w:rPr>
          <w:rFonts w:ascii="Arial" w:hAnsi="Arial" w:cs="Arial"/>
          <w:sz w:val="19"/>
          <w:szCs w:val="19"/>
        </w:rPr>
        <w:tab/>
      </w:r>
    </w:p>
    <w:p w14:paraId="3BD2815D" w14:textId="77777777" w:rsidR="00A93EC3" w:rsidRPr="00667FA2" w:rsidRDefault="00A93EC3" w:rsidP="00667FA2">
      <w:pPr>
        <w:rPr>
          <w:rFonts w:ascii="Arial" w:hAnsi="Arial" w:cs="Arial"/>
          <w:sz w:val="19"/>
          <w:szCs w:val="19"/>
        </w:rPr>
      </w:pPr>
      <w:r w:rsidRPr="00667FA2">
        <w:rPr>
          <w:rFonts w:ascii="Arial" w:hAnsi="Arial" w:cs="Arial"/>
          <w:sz w:val="19"/>
          <w:szCs w:val="19"/>
        </w:rPr>
        <w:tab/>
      </w:r>
      <w:r w:rsidRPr="00667FA2">
        <w:rPr>
          <w:rFonts w:ascii="Arial" w:hAnsi="Arial" w:cs="Arial"/>
          <w:sz w:val="19"/>
          <w:szCs w:val="19"/>
        </w:rPr>
        <w:tab/>
        <w:t xml:space="preserve"> </w:t>
      </w:r>
      <w:r w:rsidRPr="00667FA2">
        <w:rPr>
          <w:rFonts w:ascii="Arial" w:hAnsi="Arial" w:cs="Arial"/>
          <w:sz w:val="19"/>
          <w:szCs w:val="19"/>
        </w:rPr>
        <w:tab/>
      </w:r>
      <w:r w:rsidRPr="00667FA2">
        <w:rPr>
          <w:rFonts w:ascii="Arial" w:hAnsi="Arial" w:cs="Arial"/>
          <w:sz w:val="19"/>
          <w:szCs w:val="19"/>
        </w:rPr>
        <w:tab/>
      </w:r>
    </w:p>
    <w:p w14:paraId="15B9AE45" w14:textId="77777777" w:rsidR="00A93EC3" w:rsidRPr="00667FA2" w:rsidRDefault="00A22F81" w:rsidP="00667FA2">
      <w:pPr>
        <w:rPr>
          <w:rFonts w:ascii="Arial" w:hAnsi="Arial" w:cs="Arial"/>
          <w:i/>
          <w:sz w:val="19"/>
          <w:szCs w:val="19"/>
        </w:rPr>
      </w:pPr>
      <w:r>
        <w:rPr>
          <w:rFonts w:ascii="Arial" w:hAnsi="Arial" w:cs="Arial"/>
          <w:i/>
          <w:sz w:val="19"/>
          <w:szCs w:val="19"/>
        </w:rPr>
        <w:t>(dále jen „Kupující</w:t>
      </w:r>
      <w:r w:rsidR="00A93EC3" w:rsidRPr="00667FA2">
        <w:rPr>
          <w:rFonts w:ascii="Arial" w:hAnsi="Arial" w:cs="Arial"/>
          <w:i/>
          <w:sz w:val="19"/>
          <w:szCs w:val="19"/>
        </w:rPr>
        <w:t>“)</w:t>
      </w:r>
    </w:p>
    <w:p w14:paraId="0F5F4C9C" w14:textId="77777777" w:rsidR="00906A07" w:rsidRPr="00667FA2" w:rsidRDefault="00906A07" w:rsidP="00667FA2">
      <w:pPr>
        <w:rPr>
          <w:rFonts w:ascii="Arial" w:hAnsi="Arial" w:cs="Arial"/>
          <w:b/>
          <w:sz w:val="19"/>
          <w:szCs w:val="19"/>
        </w:rPr>
      </w:pPr>
    </w:p>
    <w:p w14:paraId="560AB158" w14:textId="77777777" w:rsidR="00906A07" w:rsidRPr="00667FA2" w:rsidRDefault="00906A07" w:rsidP="00667FA2">
      <w:pPr>
        <w:pStyle w:val="Zkladntext"/>
        <w:rPr>
          <w:rFonts w:ascii="Arial" w:hAnsi="Arial" w:cs="Arial"/>
          <w:sz w:val="19"/>
          <w:szCs w:val="19"/>
        </w:rPr>
      </w:pPr>
    </w:p>
    <w:p w14:paraId="73427168" w14:textId="77777777" w:rsidR="00906A07" w:rsidRPr="00667FA2" w:rsidRDefault="00A93EC3" w:rsidP="00667FA2">
      <w:pPr>
        <w:jc w:val="center"/>
        <w:rPr>
          <w:rFonts w:ascii="Arial" w:hAnsi="Arial" w:cs="Arial"/>
          <w:sz w:val="19"/>
          <w:szCs w:val="19"/>
        </w:rPr>
      </w:pPr>
      <w:r w:rsidRPr="00667FA2">
        <w:rPr>
          <w:rFonts w:ascii="Arial" w:hAnsi="Arial" w:cs="Arial"/>
          <w:sz w:val="19"/>
          <w:szCs w:val="19"/>
        </w:rPr>
        <w:t>U</w:t>
      </w:r>
      <w:r w:rsidR="00906A07" w:rsidRPr="00667FA2">
        <w:rPr>
          <w:rFonts w:ascii="Arial" w:hAnsi="Arial" w:cs="Arial"/>
          <w:sz w:val="19"/>
          <w:szCs w:val="19"/>
        </w:rPr>
        <w:t>zavřel</w:t>
      </w:r>
      <w:r w:rsidRPr="00667FA2">
        <w:rPr>
          <w:rFonts w:ascii="Arial" w:hAnsi="Arial" w:cs="Arial"/>
          <w:sz w:val="19"/>
          <w:szCs w:val="19"/>
        </w:rPr>
        <w:t>i spolu níže uvedeného dne, měsíce a roku</w:t>
      </w:r>
      <w:r w:rsidR="00906A07" w:rsidRPr="00667FA2">
        <w:rPr>
          <w:rFonts w:ascii="Arial" w:hAnsi="Arial" w:cs="Arial"/>
          <w:sz w:val="19"/>
          <w:szCs w:val="19"/>
        </w:rPr>
        <w:t xml:space="preserve"> v souladu s § </w:t>
      </w:r>
      <w:smartTag w:uri="urn:schemas-microsoft-com:office:smarttags" w:element="metricconverter">
        <w:smartTagPr>
          <w:attr w:name="ProductID" w:val="2079 a"/>
        </w:smartTagPr>
        <w:r w:rsidR="00906A07" w:rsidRPr="00667FA2">
          <w:rPr>
            <w:rFonts w:ascii="Arial" w:hAnsi="Arial" w:cs="Arial"/>
            <w:sz w:val="19"/>
            <w:szCs w:val="19"/>
          </w:rPr>
          <w:t>2</w:t>
        </w:r>
        <w:r w:rsidR="00555E3B">
          <w:rPr>
            <w:rFonts w:ascii="Arial" w:hAnsi="Arial" w:cs="Arial"/>
            <w:sz w:val="19"/>
            <w:szCs w:val="19"/>
          </w:rPr>
          <w:t>079</w:t>
        </w:r>
        <w:r w:rsidR="00906A07" w:rsidRPr="00667FA2">
          <w:rPr>
            <w:rFonts w:ascii="Arial" w:hAnsi="Arial" w:cs="Arial"/>
            <w:sz w:val="19"/>
            <w:szCs w:val="19"/>
          </w:rPr>
          <w:t xml:space="preserve"> a</w:t>
        </w:r>
      </w:smartTag>
      <w:r w:rsidR="00906A07" w:rsidRPr="00667FA2">
        <w:rPr>
          <w:rFonts w:ascii="Arial" w:hAnsi="Arial" w:cs="Arial"/>
          <w:sz w:val="19"/>
          <w:szCs w:val="19"/>
        </w:rPr>
        <w:t xml:space="preserve"> násl. </w:t>
      </w:r>
      <w:r w:rsidRPr="00667FA2">
        <w:rPr>
          <w:rFonts w:ascii="Arial" w:hAnsi="Arial" w:cs="Arial"/>
          <w:sz w:val="19"/>
          <w:szCs w:val="19"/>
        </w:rPr>
        <w:t>Zákona</w:t>
      </w:r>
      <w:r w:rsidR="00906A07" w:rsidRPr="00667FA2">
        <w:rPr>
          <w:rFonts w:ascii="Arial" w:hAnsi="Arial" w:cs="Arial"/>
          <w:sz w:val="19"/>
          <w:szCs w:val="19"/>
        </w:rPr>
        <w:t xml:space="preserve"> č. 89/2012 Sb., občanský zákoník,</w:t>
      </w:r>
      <w:r w:rsidRPr="00667FA2">
        <w:rPr>
          <w:rFonts w:ascii="Arial" w:hAnsi="Arial" w:cs="Arial"/>
          <w:sz w:val="19"/>
          <w:szCs w:val="19"/>
        </w:rPr>
        <w:t xml:space="preserve"> ve znění pozdějších předpisů,</w:t>
      </w:r>
      <w:r w:rsidR="00906A07" w:rsidRPr="00667FA2">
        <w:rPr>
          <w:rFonts w:ascii="Arial" w:hAnsi="Arial" w:cs="Arial"/>
          <w:sz w:val="19"/>
          <w:szCs w:val="19"/>
        </w:rPr>
        <w:t xml:space="preserve"> tuto</w:t>
      </w:r>
      <w:r w:rsidRPr="00667FA2">
        <w:rPr>
          <w:rFonts w:ascii="Arial" w:hAnsi="Arial" w:cs="Arial"/>
          <w:sz w:val="19"/>
          <w:szCs w:val="19"/>
        </w:rPr>
        <w:t xml:space="preserve"> smlouvu</w:t>
      </w:r>
      <w:smartTag w:uri="urn:schemas-microsoft-com:office:smarttags" w:element="PersonName">
        <w:r w:rsidRPr="00667FA2">
          <w:rPr>
            <w:rFonts w:ascii="Arial" w:hAnsi="Arial" w:cs="Arial"/>
            <w:sz w:val="19"/>
            <w:szCs w:val="19"/>
          </w:rPr>
          <w:t>:</w:t>
        </w:r>
      </w:smartTag>
    </w:p>
    <w:p w14:paraId="570586F6" w14:textId="77777777" w:rsidR="00906A07" w:rsidRPr="00667FA2" w:rsidRDefault="00906A07" w:rsidP="00667FA2">
      <w:pPr>
        <w:pStyle w:val="SMLOUVAlnekslovn"/>
        <w:spacing w:line="240" w:lineRule="auto"/>
        <w:rPr>
          <w:rFonts w:ascii="Arial" w:hAnsi="Arial" w:cs="Arial"/>
          <w:sz w:val="19"/>
          <w:szCs w:val="19"/>
        </w:rPr>
      </w:pPr>
      <w:r w:rsidRPr="00667FA2">
        <w:rPr>
          <w:rFonts w:ascii="Arial" w:hAnsi="Arial" w:cs="Arial"/>
          <w:sz w:val="19"/>
          <w:szCs w:val="19"/>
        </w:rPr>
        <w:t xml:space="preserve">   Předmět smlouvy</w:t>
      </w:r>
    </w:p>
    <w:p w14:paraId="0A175FAA" w14:textId="4CAF15EC" w:rsidR="00555E3B" w:rsidRPr="00555E3B" w:rsidRDefault="00555E3B" w:rsidP="00555E3B">
      <w:pPr>
        <w:numPr>
          <w:ilvl w:val="0"/>
          <w:numId w:val="5"/>
        </w:numPr>
        <w:suppressAutoHyphens/>
        <w:jc w:val="both"/>
        <w:rPr>
          <w:rFonts w:ascii="Arial" w:hAnsi="Arial" w:cs="Arial"/>
          <w:sz w:val="19"/>
          <w:szCs w:val="19"/>
        </w:rPr>
      </w:pPr>
      <w:bookmarkStart w:id="0" w:name="_Ref245274592"/>
      <w:bookmarkStart w:id="1" w:name="_Ref245275099"/>
      <w:bookmarkStart w:id="2" w:name="_Ref245613971"/>
      <w:r w:rsidRPr="00555E3B">
        <w:rPr>
          <w:rFonts w:ascii="Arial" w:hAnsi="Arial" w:cs="Arial"/>
          <w:sz w:val="19"/>
          <w:szCs w:val="19"/>
        </w:rPr>
        <w:t>Předmětem této Smlouvy je závazek Prodávajícího předat a umožnit Kupujícímu nabýt vlastnické právo k</w:t>
      </w:r>
      <w:r w:rsidR="00DE2545">
        <w:rPr>
          <w:rFonts w:ascii="Arial" w:hAnsi="Arial" w:cs="Arial"/>
          <w:sz w:val="19"/>
          <w:szCs w:val="19"/>
        </w:rPr>
        <w:t> </w:t>
      </w:r>
      <w:r w:rsidR="00911E43">
        <w:rPr>
          <w:rFonts w:ascii="Arial" w:hAnsi="Arial" w:cs="Arial"/>
          <w:sz w:val="19"/>
          <w:szCs w:val="19"/>
        </w:rPr>
        <w:t>manipulátoru</w:t>
      </w:r>
      <w:r w:rsidRPr="00555E3B">
        <w:rPr>
          <w:rFonts w:ascii="Arial" w:hAnsi="Arial" w:cs="Arial"/>
          <w:b/>
          <w:sz w:val="19"/>
          <w:szCs w:val="19"/>
        </w:rPr>
        <w:t xml:space="preserve"> </w:t>
      </w:r>
      <w:r w:rsidR="00F223E6">
        <w:rPr>
          <w:rFonts w:ascii="Arial" w:hAnsi="Arial" w:cs="Arial"/>
          <w:sz w:val="19"/>
          <w:szCs w:val="19"/>
        </w:rPr>
        <w:t xml:space="preserve">dle nabídky do výběrového řízení </w:t>
      </w:r>
      <w:r w:rsidRPr="00555E3B">
        <w:rPr>
          <w:rFonts w:ascii="Arial" w:hAnsi="Arial" w:cs="Arial"/>
          <w:sz w:val="19"/>
          <w:szCs w:val="19"/>
        </w:rPr>
        <w:t>s</w:t>
      </w:r>
      <w:r w:rsidR="00911E43">
        <w:rPr>
          <w:rFonts w:ascii="Arial" w:hAnsi="Arial" w:cs="Arial"/>
          <w:sz w:val="19"/>
          <w:szCs w:val="19"/>
        </w:rPr>
        <w:t> </w:t>
      </w:r>
      <w:r w:rsidRPr="00555E3B">
        <w:rPr>
          <w:rFonts w:ascii="Arial" w:hAnsi="Arial" w:cs="Arial"/>
          <w:sz w:val="19"/>
          <w:szCs w:val="19"/>
        </w:rPr>
        <w:t>názvem</w:t>
      </w:r>
      <w:r w:rsidR="00911E43">
        <w:rPr>
          <w:rFonts w:ascii="Arial" w:hAnsi="Arial" w:cs="Arial"/>
          <w:sz w:val="19"/>
          <w:szCs w:val="19"/>
        </w:rPr>
        <w:t xml:space="preserve"> </w:t>
      </w:r>
      <w:r w:rsidR="005F0EFC">
        <w:rPr>
          <w:rFonts w:ascii="Arial" w:hAnsi="Arial" w:cs="Arial"/>
          <w:sz w:val="19"/>
          <w:szCs w:val="19"/>
        </w:rPr>
        <w:t>Diskový podmítač</w:t>
      </w:r>
      <w:r w:rsidR="00F223E6">
        <w:rPr>
          <w:rFonts w:ascii="Arial" w:hAnsi="Arial" w:cs="Arial"/>
          <w:sz w:val="19"/>
          <w:szCs w:val="19"/>
        </w:rPr>
        <w:t xml:space="preserve"> (dále jen „předmět Smlouvy“)</w:t>
      </w:r>
      <w:r w:rsidR="001B78E7">
        <w:rPr>
          <w:rFonts w:ascii="Arial" w:hAnsi="Arial" w:cs="Arial"/>
          <w:sz w:val="19"/>
          <w:szCs w:val="19"/>
        </w:rPr>
        <w:t xml:space="preserve"> a závazek</w:t>
      </w:r>
      <w:r w:rsidRPr="00555E3B">
        <w:rPr>
          <w:rFonts w:ascii="Arial" w:hAnsi="Arial" w:cs="Arial"/>
          <w:sz w:val="19"/>
          <w:szCs w:val="19"/>
        </w:rPr>
        <w:t xml:space="preserve"> Kupujícího převzít předmět Smlouvy a zaplatit </w:t>
      </w:r>
      <w:r w:rsidR="00F223E6">
        <w:rPr>
          <w:rFonts w:ascii="Arial" w:hAnsi="Arial" w:cs="Arial"/>
          <w:sz w:val="19"/>
          <w:szCs w:val="19"/>
        </w:rPr>
        <w:t xml:space="preserve">za něj </w:t>
      </w:r>
      <w:r w:rsidRPr="00555E3B">
        <w:rPr>
          <w:rFonts w:ascii="Arial" w:hAnsi="Arial" w:cs="Arial"/>
          <w:sz w:val="19"/>
          <w:szCs w:val="19"/>
        </w:rPr>
        <w:t>Prodávajícímu kupní cenu uvedenou v čl. III.</w:t>
      </w:r>
      <w:r w:rsidR="00F223E6">
        <w:rPr>
          <w:rFonts w:ascii="Arial" w:hAnsi="Arial" w:cs="Arial"/>
          <w:sz w:val="19"/>
          <w:szCs w:val="19"/>
        </w:rPr>
        <w:t>, bodě 1</w:t>
      </w:r>
      <w:r w:rsidRPr="00555E3B">
        <w:rPr>
          <w:rFonts w:ascii="Arial" w:hAnsi="Arial" w:cs="Arial"/>
          <w:sz w:val="19"/>
          <w:szCs w:val="19"/>
        </w:rPr>
        <w:t xml:space="preserve"> této Smlouvy. Součástí předmětu Smlouvy je i veškeré požadované příslušenství a doklady potřebné pro užívání předmětu Smlouvy. </w:t>
      </w:r>
    </w:p>
    <w:p w14:paraId="3DBDBD7F" w14:textId="77777777" w:rsidR="00555E3B" w:rsidRPr="00FA4761" w:rsidRDefault="00555E3B" w:rsidP="00555E3B">
      <w:pPr>
        <w:pStyle w:val="SMLOUVAodstaveclnku"/>
        <w:numPr>
          <w:ilvl w:val="0"/>
          <w:numId w:val="5"/>
        </w:numPr>
        <w:spacing w:line="240" w:lineRule="auto"/>
        <w:rPr>
          <w:rFonts w:ascii="Arial" w:hAnsi="Arial" w:cs="Arial"/>
          <w:sz w:val="19"/>
          <w:szCs w:val="19"/>
        </w:rPr>
      </w:pPr>
      <w:r w:rsidRPr="00FA4761">
        <w:rPr>
          <w:rFonts w:ascii="Arial" w:hAnsi="Arial" w:cs="Arial"/>
          <w:sz w:val="19"/>
          <w:szCs w:val="19"/>
        </w:rPr>
        <w:t xml:space="preserve">Podrobná </w:t>
      </w:r>
      <w:r>
        <w:rPr>
          <w:rFonts w:ascii="Arial" w:hAnsi="Arial" w:cs="Arial"/>
          <w:sz w:val="19"/>
          <w:szCs w:val="19"/>
        </w:rPr>
        <w:t xml:space="preserve">technická </w:t>
      </w:r>
      <w:r w:rsidRPr="00FA4761">
        <w:rPr>
          <w:rFonts w:ascii="Arial" w:hAnsi="Arial" w:cs="Arial"/>
          <w:sz w:val="19"/>
          <w:szCs w:val="19"/>
        </w:rPr>
        <w:t xml:space="preserve">specifikace předmětu Smlouvy je uvedena v Příloze č. </w:t>
      </w:r>
      <w:r w:rsidR="00AC580B">
        <w:rPr>
          <w:rFonts w:ascii="Arial" w:hAnsi="Arial" w:cs="Arial"/>
          <w:sz w:val="19"/>
          <w:szCs w:val="19"/>
        </w:rPr>
        <w:t>1</w:t>
      </w:r>
      <w:r w:rsidR="00F223E6">
        <w:rPr>
          <w:rFonts w:ascii="Arial" w:hAnsi="Arial" w:cs="Arial"/>
          <w:sz w:val="19"/>
          <w:szCs w:val="19"/>
        </w:rPr>
        <w:t xml:space="preserve"> – Technická specifikace</w:t>
      </w:r>
      <w:r w:rsidRPr="00FA4761">
        <w:rPr>
          <w:rFonts w:ascii="Arial" w:hAnsi="Arial" w:cs="Arial"/>
          <w:sz w:val="19"/>
          <w:szCs w:val="19"/>
        </w:rPr>
        <w:t>, jež je nedílnou součástí této Smlouvy.</w:t>
      </w:r>
    </w:p>
    <w:p w14:paraId="331B8894" w14:textId="77777777" w:rsidR="00555E3B" w:rsidRPr="00FA4761" w:rsidRDefault="00906A07" w:rsidP="00555E3B">
      <w:pPr>
        <w:pStyle w:val="SMLOUVAlnekslovn"/>
        <w:spacing w:line="240" w:lineRule="auto"/>
        <w:rPr>
          <w:rFonts w:ascii="Arial" w:hAnsi="Arial" w:cs="Arial"/>
          <w:sz w:val="19"/>
          <w:szCs w:val="19"/>
        </w:rPr>
      </w:pPr>
      <w:r w:rsidRPr="00667FA2">
        <w:rPr>
          <w:rFonts w:ascii="Arial" w:hAnsi="Arial" w:cs="Arial"/>
          <w:sz w:val="19"/>
          <w:szCs w:val="19"/>
        </w:rPr>
        <w:t xml:space="preserve">  </w:t>
      </w:r>
      <w:bookmarkStart w:id="3" w:name="_Ref425447229"/>
      <w:r w:rsidR="00555E3B" w:rsidRPr="00FA4761">
        <w:rPr>
          <w:rFonts w:ascii="Arial" w:hAnsi="Arial" w:cs="Arial"/>
          <w:sz w:val="19"/>
          <w:szCs w:val="19"/>
        </w:rPr>
        <w:t>Doba a místo plnění</w:t>
      </w:r>
      <w:bookmarkEnd w:id="3"/>
    </w:p>
    <w:p w14:paraId="42536EA1" w14:textId="5C45DA7A" w:rsidR="00555E3B" w:rsidRPr="00E46D9F" w:rsidRDefault="00555E3B" w:rsidP="00555E3B">
      <w:pPr>
        <w:pStyle w:val="SMLOUVAodstaveclnku"/>
        <w:numPr>
          <w:ilvl w:val="0"/>
          <w:numId w:val="6"/>
        </w:numPr>
        <w:spacing w:line="240" w:lineRule="auto"/>
        <w:rPr>
          <w:rFonts w:ascii="Arial" w:hAnsi="Arial" w:cs="Arial"/>
          <w:sz w:val="19"/>
          <w:szCs w:val="19"/>
        </w:rPr>
      </w:pPr>
      <w:bookmarkStart w:id="4" w:name="_Ref332097549"/>
      <w:bookmarkStart w:id="5" w:name="_Ref332111902"/>
      <w:r w:rsidRPr="00E46D9F">
        <w:rPr>
          <w:rFonts w:ascii="Arial" w:hAnsi="Arial" w:cs="Arial"/>
          <w:sz w:val="19"/>
          <w:szCs w:val="19"/>
        </w:rPr>
        <w:t>Prodávající se zavazuje předat předmět Smlouvy Kupujícímu nejpozději</w:t>
      </w:r>
      <w:r w:rsidR="00CD0C07" w:rsidRPr="00E46D9F">
        <w:rPr>
          <w:rFonts w:ascii="Arial" w:hAnsi="Arial" w:cs="Arial"/>
          <w:sz w:val="19"/>
          <w:szCs w:val="19"/>
        </w:rPr>
        <w:t xml:space="preserve"> do </w:t>
      </w:r>
      <w:r w:rsidR="00911E43" w:rsidRPr="00E46D9F">
        <w:rPr>
          <w:rFonts w:ascii="Arial" w:hAnsi="Arial" w:cs="Arial"/>
          <w:sz w:val="19"/>
          <w:szCs w:val="19"/>
        </w:rPr>
        <w:t>3</w:t>
      </w:r>
      <w:r w:rsidR="00CD0C07" w:rsidRPr="00E46D9F">
        <w:rPr>
          <w:rFonts w:ascii="Arial" w:hAnsi="Arial" w:cs="Arial"/>
          <w:sz w:val="19"/>
          <w:szCs w:val="19"/>
        </w:rPr>
        <w:t xml:space="preserve"> měsíc</w:t>
      </w:r>
      <w:r w:rsidR="00911E43" w:rsidRPr="00E46D9F">
        <w:rPr>
          <w:rFonts w:ascii="Arial" w:hAnsi="Arial" w:cs="Arial"/>
          <w:sz w:val="19"/>
          <w:szCs w:val="19"/>
        </w:rPr>
        <w:t>ů</w:t>
      </w:r>
      <w:r w:rsidR="00CD0C07" w:rsidRPr="00E46D9F">
        <w:rPr>
          <w:rFonts w:ascii="Arial" w:hAnsi="Arial" w:cs="Arial"/>
          <w:sz w:val="19"/>
          <w:szCs w:val="19"/>
        </w:rPr>
        <w:t xml:space="preserve"> ode dne doručení písemné výzvy Kupujícího k dodání předmětu Smlouvy</w:t>
      </w:r>
      <w:r w:rsidR="00A42C36" w:rsidRPr="00E46D9F">
        <w:rPr>
          <w:rFonts w:ascii="Arial" w:hAnsi="Arial" w:cs="Arial"/>
          <w:sz w:val="19"/>
          <w:szCs w:val="19"/>
        </w:rPr>
        <w:t xml:space="preserve">, nejdříve však </w:t>
      </w:r>
      <w:r w:rsidR="00911E43" w:rsidRPr="00E46D9F">
        <w:rPr>
          <w:rFonts w:ascii="Arial" w:hAnsi="Arial" w:cs="Arial"/>
          <w:sz w:val="19"/>
          <w:szCs w:val="19"/>
        </w:rPr>
        <w:t>30</w:t>
      </w:r>
      <w:r w:rsidR="00A42C36" w:rsidRPr="00E46D9F">
        <w:rPr>
          <w:rFonts w:ascii="Arial" w:hAnsi="Arial" w:cs="Arial"/>
          <w:sz w:val="19"/>
          <w:szCs w:val="19"/>
        </w:rPr>
        <w:t>.</w:t>
      </w:r>
      <w:r w:rsidR="00B80C63" w:rsidRPr="00E46D9F">
        <w:rPr>
          <w:rFonts w:ascii="Arial" w:hAnsi="Arial" w:cs="Arial"/>
          <w:sz w:val="19"/>
          <w:szCs w:val="19"/>
        </w:rPr>
        <w:t xml:space="preserve"> </w:t>
      </w:r>
      <w:r w:rsidR="00911E43" w:rsidRPr="00E46D9F">
        <w:rPr>
          <w:rFonts w:ascii="Arial" w:hAnsi="Arial" w:cs="Arial"/>
          <w:sz w:val="19"/>
          <w:szCs w:val="19"/>
        </w:rPr>
        <w:t>1</w:t>
      </w:r>
      <w:r w:rsidR="00471795" w:rsidRPr="00E46D9F">
        <w:rPr>
          <w:rFonts w:ascii="Arial" w:hAnsi="Arial" w:cs="Arial"/>
          <w:sz w:val="19"/>
          <w:szCs w:val="19"/>
        </w:rPr>
        <w:t>1</w:t>
      </w:r>
      <w:r w:rsidR="000F3428" w:rsidRPr="00E46D9F">
        <w:rPr>
          <w:rFonts w:ascii="Arial" w:hAnsi="Arial" w:cs="Arial"/>
          <w:sz w:val="19"/>
          <w:szCs w:val="19"/>
        </w:rPr>
        <w:t>.</w:t>
      </w:r>
      <w:r w:rsidR="00B80C63" w:rsidRPr="00E46D9F">
        <w:rPr>
          <w:rFonts w:ascii="Arial" w:hAnsi="Arial" w:cs="Arial"/>
          <w:sz w:val="19"/>
          <w:szCs w:val="19"/>
        </w:rPr>
        <w:t xml:space="preserve"> </w:t>
      </w:r>
      <w:r w:rsidR="000F3428" w:rsidRPr="00E46D9F">
        <w:rPr>
          <w:rFonts w:ascii="Arial" w:hAnsi="Arial" w:cs="Arial"/>
          <w:sz w:val="19"/>
          <w:szCs w:val="19"/>
        </w:rPr>
        <w:t>201</w:t>
      </w:r>
      <w:r w:rsidR="00B80C63" w:rsidRPr="00E46D9F">
        <w:rPr>
          <w:rFonts w:ascii="Arial" w:hAnsi="Arial" w:cs="Arial"/>
          <w:sz w:val="19"/>
          <w:szCs w:val="19"/>
        </w:rPr>
        <w:t>9</w:t>
      </w:r>
      <w:r w:rsidR="00CD0C07" w:rsidRPr="00E46D9F">
        <w:rPr>
          <w:rFonts w:ascii="Arial" w:hAnsi="Arial" w:cs="Arial"/>
          <w:sz w:val="19"/>
          <w:szCs w:val="19"/>
        </w:rPr>
        <w:t xml:space="preserve">. Kupující se zavazuje doručit Prodávajícímu písemnou výzvu k dodání předmětu Smlouvy ve lhůtě od </w:t>
      </w:r>
      <w:r w:rsidR="00D604F7" w:rsidRPr="00E46D9F">
        <w:rPr>
          <w:rFonts w:ascii="Arial" w:hAnsi="Arial" w:cs="Arial"/>
          <w:sz w:val="19"/>
          <w:szCs w:val="19"/>
        </w:rPr>
        <w:t>15</w:t>
      </w:r>
      <w:r w:rsidR="00CD0C07" w:rsidRPr="00E46D9F">
        <w:rPr>
          <w:rFonts w:ascii="Arial" w:hAnsi="Arial" w:cs="Arial"/>
          <w:sz w:val="19"/>
          <w:szCs w:val="19"/>
        </w:rPr>
        <w:t>.</w:t>
      </w:r>
      <w:r w:rsidR="00B80C63" w:rsidRPr="00E46D9F">
        <w:rPr>
          <w:rFonts w:ascii="Arial" w:hAnsi="Arial" w:cs="Arial"/>
          <w:sz w:val="19"/>
          <w:szCs w:val="19"/>
        </w:rPr>
        <w:t xml:space="preserve"> </w:t>
      </w:r>
      <w:r w:rsidR="00CD0C07" w:rsidRPr="00E46D9F">
        <w:rPr>
          <w:rFonts w:ascii="Arial" w:hAnsi="Arial" w:cs="Arial"/>
          <w:sz w:val="19"/>
          <w:szCs w:val="19"/>
        </w:rPr>
        <w:t>1</w:t>
      </w:r>
      <w:r w:rsidR="00D604F7" w:rsidRPr="00E46D9F">
        <w:rPr>
          <w:rFonts w:ascii="Arial" w:hAnsi="Arial" w:cs="Arial"/>
          <w:sz w:val="19"/>
          <w:szCs w:val="19"/>
        </w:rPr>
        <w:t>1</w:t>
      </w:r>
      <w:r w:rsidR="00CD0C07" w:rsidRPr="00E46D9F">
        <w:rPr>
          <w:rFonts w:ascii="Arial" w:hAnsi="Arial" w:cs="Arial"/>
          <w:sz w:val="19"/>
          <w:szCs w:val="19"/>
        </w:rPr>
        <w:t>.</w:t>
      </w:r>
      <w:r w:rsidR="00B80C63" w:rsidRPr="00E46D9F">
        <w:rPr>
          <w:rFonts w:ascii="Arial" w:hAnsi="Arial" w:cs="Arial"/>
          <w:sz w:val="19"/>
          <w:szCs w:val="19"/>
        </w:rPr>
        <w:t xml:space="preserve"> </w:t>
      </w:r>
      <w:r w:rsidR="00CD0C07" w:rsidRPr="00E46D9F">
        <w:rPr>
          <w:rFonts w:ascii="Arial" w:hAnsi="Arial" w:cs="Arial"/>
          <w:sz w:val="19"/>
          <w:szCs w:val="19"/>
        </w:rPr>
        <w:t>201</w:t>
      </w:r>
      <w:r w:rsidR="00471795" w:rsidRPr="00E46D9F">
        <w:rPr>
          <w:rFonts w:ascii="Arial" w:hAnsi="Arial" w:cs="Arial"/>
          <w:sz w:val="19"/>
          <w:szCs w:val="19"/>
        </w:rPr>
        <w:t>9</w:t>
      </w:r>
      <w:r w:rsidR="00CD0C07" w:rsidRPr="00E46D9F">
        <w:rPr>
          <w:rFonts w:ascii="Arial" w:hAnsi="Arial" w:cs="Arial"/>
          <w:sz w:val="19"/>
          <w:szCs w:val="19"/>
        </w:rPr>
        <w:t xml:space="preserve"> do </w:t>
      </w:r>
      <w:r w:rsidR="003C7F93">
        <w:rPr>
          <w:rFonts w:ascii="Arial" w:hAnsi="Arial" w:cs="Arial"/>
          <w:sz w:val="19"/>
          <w:szCs w:val="19"/>
        </w:rPr>
        <w:t>28</w:t>
      </w:r>
      <w:r w:rsidR="00471795" w:rsidRPr="00E46D9F">
        <w:rPr>
          <w:rFonts w:ascii="Arial" w:hAnsi="Arial" w:cs="Arial"/>
          <w:sz w:val="19"/>
          <w:szCs w:val="19"/>
        </w:rPr>
        <w:t>.</w:t>
      </w:r>
      <w:r w:rsidR="00B80C63" w:rsidRPr="00E46D9F">
        <w:rPr>
          <w:rFonts w:ascii="Arial" w:hAnsi="Arial" w:cs="Arial"/>
          <w:sz w:val="19"/>
          <w:szCs w:val="19"/>
        </w:rPr>
        <w:t> </w:t>
      </w:r>
      <w:r w:rsidR="003C7F93">
        <w:rPr>
          <w:rFonts w:ascii="Arial" w:hAnsi="Arial" w:cs="Arial"/>
          <w:sz w:val="19"/>
          <w:szCs w:val="19"/>
        </w:rPr>
        <w:t>2</w:t>
      </w:r>
      <w:bookmarkStart w:id="6" w:name="_GoBack"/>
      <w:bookmarkEnd w:id="6"/>
      <w:r w:rsidR="00471795" w:rsidRPr="00E46D9F">
        <w:rPr>
          <w:rFonts w:ascii="Arial" w:hAnsi="Arial" w:cs="Arial"/>
          <w:sz w:val="19"/>
          <w:szCs w:val="19"/>
        </w:rPr>
        <w:t>.</w:t>
      </w:r>
      <w:r w:rsidR="00B80C63" w:rsidRPr="00E46D9F">
        <w:rPr>
          <w:rFonts w:ascii="Arial" w:hAnsi="Arial" w:cs="Arial"/>
          <w:sz w:val="19"/>
          <w:szCs w:val="19"/>
        </w:rPr>
        <w:t> </w:t>
      </w:r>
      <w:r w:rsidR="00471795" w:rsidRPr="00E46D9F">
        <w:rPr>
          <w:rFonts w:ascii="Arial" w:hAnsi="Arial" w:cs="Arial"/>
          <w:sz w:val="19"/>
          <w:szCs w:val="19"/>
        </w:rPr>
        <w:t>20</w:t>
      </w:r>
      <w:r w:rsidR="00D604F7" w:rsidRPr="00E46D9F">
        <w:rPr>
          <w:rFonts w:ascii="Arial" w:hAnsi="Arial" w:cs="Arial"/>
          <w:sz w:val="19"/>
          <w:szCs w:val="19"/>
        </w:rPr>
        <w:t>20</w:t>
      </w:r>
      <w:r w:rsidRPr="00E46D9F">
        <w:rPr>
          <w:rFonts w:ascii="Arial" w:hAnsi="Arial" w:cs="Arial"/>
          <w:sz w:val="19"/>
          <w:szCs w:val="19"/>
        </w:rPr>
        <w:t xml:space="preserve"> v souladu s</w:t>
      </w:r>
      <w:r w:rsidR="00254F64" w:rsidRPr="00E46D9F">
        <w:rPr>
          <w:rFonts w:ascii="Arial" w:hAnsi="Arial" w:cs="Arial"/>
          <w:sz w:val="19"/>
          <w:szCs w:val="19"/>
        </w:rPr>
        <w:t> podmínkami uvedeným</w:t>
      </w:r>
      <w:r w:rsidR="00CD0C07" w:rsidRPr="00E46D9F">
        <w:rPr>
          <w:rFonts w:ascii="Arial" w:hAnsi="Arial" w:cs="Arial"/>
          <w:sz w:val="19"/>
          <w:szCs w:val="19"/>
        </w:rPr>
        <w:t>i</w:t>
      </w:r>
      <w:r w:rsidR="00254F64" w:rsidRPr="00E46D9F">
        <w:rPr>
          <w:rFonts w:ascii="Arial" w:hAnsi="Arial" w:cs="Arial"/>
          <w:sz w:val="19"/>
          <w:szCs w:val="19"/>
        </w:rPr>
        <w:t xml:space="preserve"> v Oznámení</w:t>
      </w:r>
      <w:r w:rsidRPr="00E46D9F">
        <w:rPr>
          <w:rFonts w:ascii="Arial" w:hAnsi="Arial" w:cs="Arial"/>
          <w:sz w:val="19"/>
          <w:szCs w:val="19"/>
        </w:rPr>
        <w:t xml:space="preserve"> výběrového řízení. O předání a převzetí předmětu Smlouvy bude mezi smluvními stranami sepsán předávací protokol.</w:t>
      </w:r>
    </w:p>
    <w:p w14:paraId="15C800AA" w14:textId="77777777" w:rsidR="00555E3B" w:rsidRPr="00FA4761" w:rsidRDefault="00555E3B" w:rsidP="00555E3B">
      <w:pPr>
        <w:pStyle w:val="SMLOUVAodstaveclnku"/>
        <w:numPr>
          <w:ilvl w:val="0"/>
          <w:numId w:val="6"/>
        </w:numPr>
        <w:spacing w:line="240" w:lineRule="auto"/>
        <w:rPr>
          <w:rFonts w:ascii="Arial" w:hAnsi="Arial" w:cs="Arial"/>
          <w:sz w:val="19"/>
          <w:szCs w:val="19"/>
        </w:rPr>
      </w:pPr>
      <w:r w:rsidRPr="00FA4761">
        <w:rPr>
          <w:rFonts w:ascii="Arial" w:hAnsi="Arial" w:cs="Arial"/>
          <w:sz w:val="19"/>
          <w:szCs w:val="19"/>
        </w:rPr>
        <w:t xml:space="preserve">Místem předání předmětu Smlouvy je </w:t>
      </w:r>
      <w:r w:rsidR="002C48AE">
        <w:rPr>
          <w:rFonts w:ascii="Arial" w:hAnsi="Arial" w:cs="Arial"/>
          <w:sz w:val="19"/>
          <w:szCs w:val="19"/>
        </w:rPr>
        <w:t>provozovna</w:t>
      </w:r>
      <w:r w:rsidR="00DE2545">
        <w:rPr>
          <w:rFonts w:ascii="Arial" w:hAnsi="Arial" w:cs="Arial"/>
          <w:sz w:val="19"/>
          <w:szCs w:val="19"/>
        </w:rPr>
        <w:t xml:space="preserve"> </w:t>
      </w:r>
      <w:r w:rsidR="008C791D">
        <w:rPr>
          <w:rFonts w:ascii="Arial" w:hAnsi="Arial" w:cs="Arial"/>
          <w:sz w:val="19"/>
          <w:szCs w:val="19"/>
        </w:rPr>
        <w:t>Kupujícího na adrese</w:t>
      </w:r>
      <w:smartTag w:uri="urn:schemas-microsoft-com:office:smarttags" w:element="PersonName">
        <w:r w:rsidR="008C791D">
          <w:rPr>
            <w:rFonts w:ascii="Arial" w:hAnsi="Arial" w:cs="Arial"/>
            <w:sz w:val="19"/>
            <w:szCs w:val="19"/>
          </w:rPr>
          <w:t>:</w:t>
        </w:r>
      </w:smartTag>
      <w:r w:rsidR="00254F64">
        <w:rPr>
          <w:rFonts w:ascii="Arial" w:hAnsi="Arial" w:cs="Arial"/>
          <w:sz w:val="19"/>
          <w:szCs w:val="19"/>
        </w:rPr>
        <w:t xml:space="preserve"> </w:t>
      </w:r>
      <w:r w:rsidR="00B80C63">
        <w:rPr>
          <w:rFonts w:ascii="Arial" w:hAnsi="Arial" w:cs="Arial"/>
          <w:sz w:val="19"/>
          <w:szCs w:val="19"/>
        </w:rPr>
        <w:t>Kožušice 28, 683 33 Kožušice</w:t>
      </w:r>
    </w:p>
    <w:p w14:paraId="34CE3BFF" w14:textId="77777777" w:rsidR="00555E3B" w:rsidRPr="00FA4761" w:rsidRDefault="00555E3B" w:rsidP="00555E3B">
      <w:pPr>
        <w:pStyle w:val="SMLOUVAodstaveclnku"/>
        <w:numPr>
          <w:ilvl w:val="0"/>
          <w:numId w:val="6"/>
        </w:numPr>
        <w:spacing w:line="240" w:lineRule="auto"/>
        <w:rPr>
          <w:rFonts w:ascii="Arial" w:hAnsi="Arial" w:cs="Arial"/>
          <w:sz w:val="19"/>
          <w:szCs w:val="19"/>
        </w:rPr>
      </w:pPr>
      <w:r w:rsidRPr="00FA4761">
        <w:rPr>
          <w:rFonts w:ascii="Arial" w:hAnsi="Arial" w:cs="Arial"/>
          <w:sz w:val="19"/>
          <w:szCs w:val="19"/>
        </w:rPr>
        <w:t>Nebezpečí škody na předmětu Smlouvy přechází na Kupujícího ode dne, kdy převezme předmět Smlouvy od Prodávajícího</w:t>
      </w:r>
      <w:bookmarkEnd w:id="4"/>
      <w:bookmarkEnd w:id="5"/>
      <w:r w:rsidRPr="00FA4761">
        <w:rPr>
          <w:rFonts w:ascii="Arial" w:hAnsi="Arial" w:cs="Arial"/>
          <w:sz w:val="19"/>
          <w:szCs w:val="19"/>
        </w:rPr>
        <w:t xml:space="preserve">. </w:t>
      </w:r>
    </w:p>
    <w:p w14:paraId="66E06EFD" w14:textId="77777777" w:rsidR="00555E3B" w:rsidRPr="00FA4761" w:rsidRDefault="00906A07" w:rsidP="00555E3B">
      <w:pPr>
        <w:pStyle w:val="SMLOUVAlnekslovn"/>
        <w:spacing w:line="240" w:lineRule="auto"/>
        <w:rPr>
          <w:rFonts w:ascii="Arial" w:hAnsi="Arial" w:cs="Arial"/>
          <w:sz w:val="19"/>
          <w:szCs w:val="19"/>
        </w:rPr>
      </w:pPr>
      <w:r w:rsidRPr="00667FA2">
        <w:rPr>
          <w:rFonts w:ascii="Arial" w:hAnsi="Arial" w:cs="Arial"/>
          <w:sz w:val="19"/>
          <w:szCs w:val="19"/>
        </w:rPr>
        <w:lastRenderedPageBreak/>
        <w:t xml:space="preserve">   </w:t>
      </w:r>
      <w:bookmarkStart w:id="7" w:name="_Ref425429475"/>
      <w:r w:rsidR="00555E3B" w:rsidRPr="00FA4761">
        <w:rPr>
          <w:rFonts w:ascii="Arial" w:hAnsi="Arial" w:cs="Arial"/>
          <w:sz w:val="19"/>
          <w:szCs w:val="19"/>
        </w:rPr>
        <w:t>Kupní cena</w:t>
      </w:r>
      <w:bookmarkEnd w:id="7"/>
    </w:p>
    <w:p w14:paraId="4B0ED972" w14:textId="77777777" w:rsidR="00555E3B" w:rsidRPr="00FA4761" w:rsidRDefault="00555E3B" w:rsidP="00555E3B">
      <w:pPr>
        <w:pStyle w:val="SMLOUVAodstaveclnku"/>
        <w:numPr>
          <w:ilvl w:val="0"/>
          <w:numId w:val="7"/>
        </w:numPr>
        <w:spacing w:line="240" w:lineRule="auto"/>
        <w:rPr>
          <w:rFonts w:ascii="Arial" w:hAnsi="Arial" w:cs="Arial"/>
          <w:sz w:val="19"/>
          <w:szCs w:val="19"/>
        </w:rPr>
      </w:pPr>
      <w:bookmarkStart w:id="8" w:name="_Ref332098318"/>
      <w:bookmarkStart w:id="9" w:name="_Ref332101078"/>
      <w:r w:rsidRPr="00FA4761">
        <w:rPr>
          <w:rFonts w:ascii="Arial" w:hAnsi="Arial" w:cs="Arial"/>
          <w:sz w:val="19"/>
          <w:szCs w:val="19"/>
        </w:rPr>
        <w:t>Kupní cena byla stanovena dohodou smluvních stran ve výši</w:t>
      </w:r>
      <w:smartTag w:uri="urn:schemas-microsoft-com:office:smarttags" w:element="PersonName">
        <w:r w:rsidRPr="00FA4761">
          <w:rPr>
            <w:rFonts w:ascii="Arial" w:hAnsi="Arial" w:cs="Arial"/>
            <w:sz w:val="19"/>
            <w:szCs w:val="19"/>
          </w:rPr>
          <w:t>:</w:t>
        </w:r>
      </w:smartTag>
    </w:p>
    <w:p w14:paraId="13B8B5B8" w14:textId="77777777" w:rsidR="00555E3B" w:rsidRPr="00FA4761" w:rsidRDefault="00555E3B" w:rsidP="00555E3B">
      <w:pPr>
        <w:pStyle w:val="SMLOUVAodstaveclnku"/>
        <w:numPr>
          <w:ilvl w:val="0"/>
          <w:numId w:val="0"/>
        </w:numPr>
        <w:spacing w:line="240" w:lineRule="auto"/>
        <w:ind w:left="284" w:hanging="284"/>
        <w:rPr>
          <w:rFonts w:ascii="Arial" w:hAnsi="Arial" w:cs="Arial"/>
          <w:b/>
          <w:sz w:val="19"/>
          <w:szCs w:val="19"/>
        </w:rPr>
      </w:pPr>
    </w:p>
    <w:p w14:paraId="30201C60" w14:textId="77777777" w:rsidR="00555E3B" w:rsidRPr="00FA4761" w:rsidRDefault="00555E3B" w:rsidP="0045483A">
      <w:pPr>
        <w:numPr>
          <w:ilvl w:val="0"/>
          <w:numId w:val="21"/>
        </w:numPr>
        <w:rPr>
          <w:rFonts w:ascii="Arial" w:hAnsi="Arial" w:cs="Arial"/>
          <w:b/>
          <w:sz w:val="19"/>
          <w:szCs w:val="19"/>
        </w:rPr>
      </w:pPr>
      <w:r w:rsidRPr="00FA4761">
        <w:rPr>
          <w:rFonts w:ascii="Arial" w:hAnsi="Arial" w:cs="Arial"/>
          <w:b/>
          <w:sz w:val="19"/>
          <w:szCs w:val="19"/>
        </w:rPr>
        <w:t>cena bez DPH</w:t>
      </w:r>
      <w:r w:rsidR="0045483A">
        <w:rPr>
          <w:rFonts w:ascii="Arial" w:hAnsi="Arial" w:cs="Arial"/>
          <w:b/>
          <w:sz w:val="19"/>
          <w:szCs w:val="19"/>
        </w:rPr>
        <w:tab/>
      </w:r>
      <w:r w:rsidR="0045483A" w:rsidRPr="00F50CFE">
        <w:rPr>
          <w:sz w:val="24"/>
          <w:szCs w:val="24"/>
          <w:highlight w:val="cyan"/>
        </w:rPr>
        <w:t>[doplní uchazeč]</w:t>
      </w:r>
      <w:r w:rsidRPr="00FA4761">
        <w:rPr>
          <w:rFonts w:ascii="Arial" w:hAnsi="Arial" w:cs="Arial"/>
          <w:b/>
          <w:sz w:val="19"/>
          <w:szCs w:val="19"/>
        </w:rPr>
        <w:t xml:space="preserve">,- Kč </w:t>
      </w:r>
    </w:p>
    <w:p w14:paraId="5AED621E" w14:textId="77777777" w:rsidR="00555E3B" w:rsidRPr="00FA4761" w:rsidRDefault="00555E3B" w:rsidP="0045483A">
      <w:pPr>
        <w:numPr>
          <w:ilvl w:val="0"/>
          <w:numId w:val="21"/>
        </w:numPr>
        <w:rPr>
          <w:rFonts w:ascii="Arial" w:hAnsi="Arial" w:cs="Arial"/>
          <w:b/>
          <w:sz w:val="19"/>
          <w:szCs w:val="19"/>
        </w:rPr>
      </w:pPr>
      <w:r w:rsidRPr="00FA4761">
        <w:rPr>
          <w:rFonts w:ascii="Arial" w:hAnsi="Arial" w:cs="Arial"/>
          <w:b/>
          <w:sz w:val="19"/>
          <w:szCs w:val="19"/>
        </w:rPr>
        <w:t>DPH 21 %</w:t>
      </w:r>
      <w:r w:rsidRPr="00FA4761">
        <w:rPr>
          <w:rFonts w:ascii="Arial" w:hAnsi="Arial" w:cs="Arial"/>
          <w:b/>
          <w:sz w:val="19"/>
          <w:szCs w:val="19"/>
        </w:rPr>
        <w:tab/>
      </w:r>
      <w:r w:rsidR="0045483A" w:rsidRPr="00F50CFE">
        <w:rPr>
          <w:sz w:val="24"/>
          <w:szCs w:val="24"/>
          <w:highlight w:val="cyan"/>
        </w:rPr>
        <w:t>[doplní uchazeč]</w:t>
      </w:r>
      <w:r w:rsidRPr="00FA4761">
        <w:rPr>
          <w:rFonts w:ascii="Arial" w:hAnsi="Arial" w:cs="Arial"/>
          <w:b/>
          <w:sz w:val="19"/>
          <w:szCs w:val="19"/>
        </w:rPr>
        <w:t xml:space="preserve">,- Kč </w:t>
      </w:r>
    </w:p>
    <w:p w14:paraId="5FDA1188" w14:textId="77777777" w:rsidR="00555E3B" w:rsidRDefault="00555E3B" w:rsidP="0045483A">
      <w:pPr>
        <w:numPr>
          <w:ilvl w:val="0"/>
          <w:numId w:val="21"/>
        </w:numPr>
        <w:rPr>
          <w:rFonts w:ascii="Arial" w:hAnsi="Arial" w:cs="Arial"/>
          <w:b/>
          <w:sz w:val="19"/>
          <w:szCs w:val="19"/>
        </w:rPr>
      </w:pPr>
      <w:r w:rsidRPr="00FA4761">
        <w:rPr>
          <w:rFonts w:ascii="Arial" w:hAnsi="Arial" w:cs="Arial"/>
          <w:b/>
          <w:sz w:val="19"/>
          <w:szCs w:val="19"/>
        </w:rPr>
        <w:t>cena s DPH</w:t>
      </w:r>
      <w:r w:rsidRPr="00FA4761">
        <w:rPr>
          <w:rFonts w:ascii="Arial" w:hAnsi="Arial" w:cs="Arial"/>
          <w:b/>
          <w:sz w:val="19"/>
          <w:szCs w:val="19"/>
        </w:rPr>
        <w:tab/>
      </w:r>
      <w:r w:rsidR="0045483A" w:rsidRPr="00F50CFE">
        <w:rPr>
          <w:sz w:val="24"/>
          <w:szCs w:val="24"/>
          <w:highlight w:val="cyan"/>
        </w:rPr>
        <w:t>[doplní uchazeč]</w:t>
      </w:r>
      <w:r w:rsidRPr="00FA4761">
        <w:rPr>
          <w:rFonts w:ascii="Arial" w:hAnsi="Arial" w:cs="Arial"/>
          <w:b/>
          <w:sz w:val="19"/>
          <w:szCs w:val="19"/>
        </w:rPr>
        <w:t xml:space="preserve">,- Kč </w:t>
      </w:r>
    </w:p>
    <w:bookmarkEnd w:id="8"/>
    <w:bookmarkEnd w:id="9"/>
    <w:p w14:paraId="4BDF792E" w14:textId="77777777" w:rsidR="00555E3B" w:rsidRPr="00FA4761" w:rsidRDefault="00555E3B" w:rsidP="00555E3B">
      <w:pPr>
        <w:pStyle w:val="SMLOUVAodstaveclnku"/>
        <w:numPr>
          <w:ilvl w:val="0"/>
          <w:numId w:val="7"/>
        </w:numPr>
        <w:spacing w:line="240" w:lineRule="auto"/>
        <w:rPr>
          <w:rFonts w:ascii="Arial" w:hAnsi="Arial" w:cs="Arial"/>
          <w:sz w:val="19"/>
          <w:szCs w:val="19"/>
        </w:rPr>
      </w:pPr>
      <w:r w:rsidRPr="00FA4761">
        <w:rPr>
          <w:rFonts w:ascii="Arial" w:hAnsi="Arial" w:cs="Arial"/>
          <w:sz w:val="19"/>
          <w:szCs w:val="19"/>
        </w:rPr>
        <w:t>Kupní cena předmětu Smlouvy uvedená v čl. III., bodě 1 této Smlouvy je cenou nejvýše přípustnou. Kupní cena obsahuje i náklady na dopravu do místa předání předmětu Smlouvy dle čl. II. bodu 2 této Smlouvy, náklady na uvedení do provozu s předvedením funkčnosti, zaškolení pracovníků Kupujícího, náklady odpadového hospodářství, provedení všech technických revizí apod.</w:t>
      </w:r>
    </w:p>
    <w:p w14:paraId="5738AD54" w14:textId="77777777" w:rsidR="00555E3B" w:rsidRPr="00FA4761" w:rsidRDefault="00555E3B" w:rsidP="00555E3B">
      <w:pPr>
        <w:pStyle w:val="SMLOUVAodstaveclnku"/>
        <w:numPr>
          <w:ilvl w:val="0"/>
          <w:numId w:val="7"/>
        </w:numPr>
        <w:spacing w:line="240" w:lineRule="auto"/>
        <w:rPr>
          <w:rFonts w:ascii="Arial" w:hAnsi="Arial" w:cs="Arial"/>
          <w:sz w:val="19"/>
          <w:szCs w:val="19"/>
        </w:rPr>
      </w:pPr>
      <w:r w:rsidRPr="00FA4761">
        <w:rPr>
          <w:rFonts w:ascii="Arial" w:hAnsi="Arial" w:cs="Arial"/>
          <w:sz w:val="19"/>
          <w:szCs w:val="19"/>
        </w:rPr>
        <w:t>Smluvní strany této Smlouvy se dohodly, že Kupní cenu uhradí Kupující na základě faktury – daňového dokladu vystaveného Prodávajícím. Prodávající může vystavit fakturu až po řádném předání předmětu Smlouvy dle čl. II. této Sm</w:t>
      </w:r>
      <w:r w:rsidR="009E1AB0">
        <w:rPr>
          <w:rFonts w:ascii="Arial" w:hAnsi="Arial" w:cs="Arial"/>
          <w:sz w:val="19"/>
          <w:szCs w:val="19"/>
        </w:rPr>
        <w:t xml:space="preserve">louvy. Splatnost faktury činí </w:t>
      </w:r>
      <w:r w:rsidR="0001612D">
        <w:rPr>
          <w:rFonts w:ascii="Arial" w:hAnsi="Arial" w:cs="Arial"/>
          <w:sz w:val="19"/>
          <w:szCs w:val="19"/>
        </w:rPr>
        <w:t>14</w:t>
      </w:r>
      <w:r w:rsidRPr="00FA4761">
        <w:rPr>
          <w:rFonts w:ascii="Arial" w:hAnsi="Arial" w:cs="Arial"/>
          <w:sz w:val="19"/>
          <w:szCs w:val="19"/>
        </w:rPr>
        <w:t xml:space="preserve"> kalendářních dnů od doručení Kupujícímu.</w:t>
      </w:r>
    </w:p>
    <w:p w14:paraId="345E64A1" w14:textId="77777777" w:rsidR="00555E3B" w:rsidRPr="00FA4761" w:rsidRDefault="00555E3B" w:rsidP="00555E3B">
      <w:pPr>
        <w:pStyle w:val="SMLOUVAodstaveclnku"/>
        <w:numPr>
          <w:ilvl w:val="0"/>
          <w:numId w:val="7"/>
        </w:numPr>
        <w:spacing w:line="240" w:lineRule="auto"/>
        <w:rPr>
          <w:rFonts w:ascii="Arial" w:hAnsi="Arial" w:cs="Arial"/>
          <w:sz w:val="19"/>
          <w:szCs w:val="19"/>
        </w:rPr>
      </w:pPr>
      <w:r w:rsidRPr="00FA4761">
        <w:rPr>
          <w:rFonts w:ascii="Arial" w:hAnsi="Arial" w:cs="Arial"/>
          <w:sz w:val="19"/>
          <w:szCs w:val="19"/>
        </w:rPr>
        <w:t xml:space="preserve">Faktura dle čl. III., bodu </w:t>
      </w:r>
      <w:r w:rsidR="008C791D">
        <w:rPr>
          <w:rFonts w:ascii="Arial" w:hAnsi="Arial" w:cs="Arial"/>
          <w:sz w:val="19"/>
          <w:szCs w:val="19"/>
        </w:rPr>
        <w:t>3</w:t>
      </w:r>
      <w:r w:rsidRPr="00FA4761">
        <w:rPr>
          <w:rFonts w:ascii="Arial" w:hAnsi="Arial" w:cs="Arial"/>
          <w:sz w:val="19"/>
          <w:szCs w:val="19"/>
        </w:rPr>
        <w:t xml:space="preserve"> této Smlouvy bude mít náležitosti daňových dokladů dle platných právních předpisů. Fakturu, která nebude splňovat tyto náležitosti, je Kupující oprávněn vrátit ve lhůtě splatnosti Prodávajícímu. Pro tento případ se Prodávající zavazuje vystavit novou fakturu s novým termínem splatnosti.</w:t>
      </w:r>
    </w:p>
    <w:p w14:paraId="24474AA8" w14:textId="77777777" w:rsidR="00555E3B" w:rsidRPr="00FA4761" w:rsidRDefault="00555E3B" w:rsidP="00555E3B">
      <w:pPr>
        <w:pStyle w:val="SMLOUVAodstaveclnku"/>
        <w:numPr>
          <w:ilvl w:val="0"/>
          <w:numId w:val="7"/>
        </w:numPr>
        <w:spacing w:line="240" w:lineRule="auto"/>
        <w:rPr>
          <w:rFonts w:ascii="Arial" w:hAnsi="Arial" w:cs="Arial"/>
          <w:sz w:val="19"/>
          <w:szCs w:val="19"/>
        </w:rPr>
      </w:pPr>
      <w:r w:rsidRPr="00FA4761">
        <w:rPr>
          <w:rFonts w:ascii="Arial" w:hAnsi="Arial" w:cs="Arial"/>
          <w:sz w:val="19"/>
          <w:szCs w:val="19"/>
        </w:rPr>
        <w:t>Fakturační údaje Kupujícího jsou uvedeny v záhlaví této Smlouvy.</w:t>
      </w:r>
    </w:p>
    <w:p w14:paraId="5E07E486" w14:textId="77777777" w:rsidR="00555E3B" w:rsidRPr="00FA4761" w:rsidRDefault="00555E3B" w:rsidP="00555E3B">
      <w:pPr>
        <w:pStyle w:val="SMLOUVAodstaveclnku"/>
        <w:numPr>
          <w:ilvl w:val="0"/>
          <w:numId w:val="7"/>
        </w:numPr>
        <w:spacing w:line="240" w:lineRule="auto"/>
        <w:rPr>
          <w:rFonts w:ascii="Arial" w:hAnsi="Arial" w:cs="Arial"/>
          <w:sz w:val="19"/>
          <w:szCs w:val="19"/>
        </w:rPr>
      </w:pPr>
      <w:r w:rsidRPr="00FA4761">
        <w:rPr>
          <w:rFonts w:ascii="Arial" w:hAnsi="Arial" w:cs="Arial"/>
          <w:sz w:val="19"/>
          <w:szCs w:val="19"/>
        </w:rPr>
        <w:t>Kupující nabývá vlastnické právo k předmětu Smlouvy až úplným zaplacením kupní ceny.</w:t>
      </w:r>
    </w:p>
    <w:p w14:paraId="6FD6CC2F" w14:textId="77777777" w:rsidR="00EA28A7" w:rsidRPr="00FA4761" w:rsidRDefault="00906A07" w:rsidP="00EA28A7">
      <w:pPr>
        <w:pStyle w:val="SMLOUVAlnekslovn"/>
        <w:spacing w:line="240" w:lineRule="auto"/>
        <w:rPr>
          <w:rFonts w:ascii="Arial" w:hAnsi="Arial" w:cs="Arial"/>
          <w:sz w:val="19"/>
          <w:szCs w:val="19"/>
        </w:rPr>
      </w:pPr>
      <w:r w:rsidRPr="00667FA2">
        <w:rPr>
          <w:rFonts w:ascii="Arial" w:hAnsi="Arial" w:cs="Arial"/>
          <w:sz w:val="19"/>
          <w:szCs w:val="19"/>
        </w:rPr>
        <w:t xml:space="preserve">   </w:t>
      </w:r>
      <w:bookmarkEnd w:id="0"/>
      <w:bookmarkEnd w:id="1"/>
      <w:bookmarkEnd w:id="2"/>
      <w:r w:rsidR="00EA28A7" w:rsidRPr="00FA4761">
        <w:rPr>
          <w:rFonts w:ascii="Arial" w:hAnsi="Arial" w:cs="Arial"/>
          <w:sz w:val="19"/>
          <w:szCs w:val="19"/>
        </w:rPr>
        <w:t>Další ujednání mezi Smluvními stranami</w:t>
      </w:r>
    </w:p>
    <w:p w14:paraId="1E64094F" w14:textId="2DFEA080" w:rsidR="00254F64" w:rsidRPr="00DE2545" w:rsidRDefault="00EA28A7" w:rsidP="00916942">
      <w:pPr>
        <w:pStyle w:val="SMLOUVAodstaveclnku"/>
        <w:numPr>
          <w:ilvl w:val="0"/>
          <w:numId w:val="11"/>
        </w:numPr>
        <w:spacing w:line="240" w:lineRule="auto"/>
        <w:rPr>
          <w:rFonts w:ascii="Arial" w:hAnsi="Arial" w:cs="Arial"/>
          <w:sz w:val="19"/>
          <w:szCs w:val="19"/>
        </w:rPr>
      </w:pPr>
      <w:r w:rsidRPr="00DE2545">
        <w:rPr>
          <w:rFonts w:ascii="Arial" w:hAnsi="Arial" w:cs="Arial"/>
          <w:sz w:val="19"/>
          <w:szCs w:val="19"/>
        </w:rPr>
        <w:t xml:space="preserve">Prodávající výslovně prohlašuje, že si je vědom skutečnosti, že předmět Smlouvy je obsahem Žádostí o dotaci z Programu rozvoje venkova reg. č. </w:t>
      </w:r>
      <w:r w:rsidR="00917A3C">
        <w:rPr>
          <w:rFonts w:ascii="Arial" w:hAnsi="Arial" w:cs="Arial"/>
          <w:sz w:val="19"/>
          <w:szCs w:val="19"/>
        </w:rPr>
        <w:t xml:space="preserve">19/002/19210/564206/002272 </w:t>
      </w:r>
      <w:r w:rsidRPr="00DE2545">
        <w:rPr>
          <w:rFonts w:ascii="Arial" w:hAnsi="Arial" w:cs="Arial"/>
          <w:sz w:val="19"/>
          <w:szCs w:val="19"/>
        </w:rPr>
        <w:t>z Programu rozvoje venkova na období 2014 – 2020, Operace</w:t>
      </w:r>
      <w:smartTag w:uri="urn:schemas-microsoft-com:office:smarttags" w:element="PersonName">
        <w:r w:rsidRPr="00DE2545">
          <w:rPr>
            <w:rFonts w:ascii="Arial" w:hAnsi="Arial" w:cs="Arial"/>
            <w:sz w:val="19"/>
            <w:szCs w:val="19"/>
          </w:rPr>
          <w:t>:</w:t>
        </w:r>
      </w:smartTag>
      <w:r w:rsidRPr="00DE2545">
        <w:rPr>
          <w:rFonts w:ascii="Arial" w:hAnsi="Arial" w:cs="Arial"/>
          <w:sz w:val="19"/>
          <w:szCs w:val="19"/>
        </w:rPr>
        <w:t xml:space="preserve"> </w:t>
      </w:r>
      <w:r w:rsidR="00197090">
        <w:rPr>
          <w:rFonts w:ascii="Arial" w:hAnsi="Arial" w:cs="Arial"/>
          <w:sz w:val="19"/>
          <w:szCs w:val="19"/>
        </w:rPr>
        <w:t>19.2.1.</w:t>
      </w:r>
      <w:r w:rsidR="00254F64" w:rsidRPr="00DE2545">
        <w:rPr>
          <w:rFonts w:ascii="Arial" w:hAnsi="Arial" w:cs="Arial"/>
          <w:sz w:val="19"/>
          <w:szCs w:val="19"/>
        </w:rPr>
        <w:t xml:space="preserve"> </w:t>
      </w:r>
      <w:r w:rsidRPr="00DE2545">
        <w:rPr>
          <w:rFonts w:ascii="Arial" w:hAnsi="Arial" w:cs="Arial"/>
          <w:sz w:val="19"/>
          <w:szCs w:val="19"/>
        </w:rPr>
        <w:t xml:space="preserve">(dále jen „Žádost“). Administrace Žádostí se řídí Pravidly, kterými se stanovují podmínky pro poskytování dotace na projekty Programu rozvoje venkova na období 2014 – 2020 (dále jen „Pravidla“). </w:t>
      </w:r>
    </w:p>
    <w:p w14:paraId="7EC5D444" w14:textId="77777777" w:rsidR="00EA28A7" w:rsidRPr="00667FA2" w:rsidRDefault="008C791D" w:rsidP="00EA28A7">
      <w:pPr>
        <w:pStyle w:val="SMLOUVAodstaveclnku"/>
        <w:numPr>
          <w:ilvl w:val="0"/>
          <w:numId w:val="11"/>
        </w:numPr>
        <w:spacing w:line="240" w:lineRule="auto"/>
        <w:rPr>
          <w:rFonts w:ascii="Arial" w:hAnsi="Arial" w:cs="Arial"/>
          <w:sz w:val="19"/>
          <w:szCs w:val="19"/>
        </w:rPr>
      </w:pPr>
      <w:r>
        <w:rPr>
          <w:rFonts w:ascii="Arial" w:hAnsi="Arial" w:cs="Arial"/>
          <w:sz w:val="19"/>
          <w:szCs w:val="19"/>
        </w:rPr>
        <w:t>Prodávající</w:t>
      </w:r>
      <w:r w:rsidR="00EA28A7" w:rsidRPr="00667FA2">
        <w:rPr>
          <w:rFonts w:ascii="Arial" w:hAnsi="Arial" w:cs="Arial"/>
          <w:sz w:val="19"/>
          <w:szCs w:val="19"/>
        </w:rPr>
        <w:t xml:space="preserve"> výslovně prohlašuje, že se seznámil s podmínkami pro poskytnutí dotace dle Pravidel a současně s podmínkami vyplývajícími z Žádosti.</w:t>
      </w:r>
    </w:p>
    <w:p w14:paraId="066D3A3B" w14:textId="77777777" w:rsidR="00EA28A7" w:rsidRPr="00EA28A7" w:rsidRDefault="00EA28A7" w:rsidP="00EA28A7">
      <w:pPr>
        <w:pStyle w:val="SMLOUVAodstaveclnku"/>
        <w:numPr>
          <w:ilvl w:val="0"/>
          <w:numId w:val="11"/>
        </w:numPr>
        <w:spacing w:line="240" w:lineRule="auto"/>
        <w:rPr>
          <w:rFonts w:ascii="Arial" w:hAnsi="Arial" w:cs="Arial"/>
          <w:sz w:val="19"/>
          <w:szCs w:val="19"/>
        </w:rPr>
      </w:pPr>
      <w:r w:rsidRPr="00EA28A7">
        <w:rPr>
          <w:rFonts w:ascii="Arial" w:hAnsi="Arial" w:cs="Arial"/>
          <w:sz w:val="19"/>
          <w:szCs w:val="19"/>
        </w:rPr>
        <w:t>Prodávající se zavazuje, že</w:t>
      </w:r>
      <w:r>
        <w:rPr>
          <w:rFonts w:ascii="Arial" w:hAnsi="Arial" w:cs="Arial"/>
          <w:sz w:val="19"/>
          <w:szCs w:val="19"/>
        </w:rPr>
        <w:t xml:space="preserve"> umožní </w:t>
      </w:r>
      <w:r>
        <w:rPr>
          <w:rFonts w:ascii="Arial" w:hAnsi="Arial" w:cs="Arial"/>
          <w:color w:val="000000"/>
          <w:sz w:val="19"/>
          <w:szCs w:val="19"/>
        </w:rPr>
        <w:t>kontrolu</w:t>
      </w:r>
      <w:r w:rsidRPr="00EA28A7">
        <w:rPr>
          <w:rFonts w:ascii="Arial" w:hAnsi="Arial" w:cs="Arial"/>
          <w:color w:val="000000"/>
          <w:sz w:val="19"/>
          <w:szCs w:val="19"/>
        </w:rPr>
        <w:t xml:space="preserve"> pověřeným osobám (např. orgány státní kontroly, SZIF, MZe, Evropská komise, Certifikační orgán, Evropský účetní dvůr apod.) k ověřování plnění podmínek Pravidel, příp. Dohody, od data podání Žádosti po </w:t>
      </w:r>
      <w:r w:rsidR="00254F64">
        <w:rPr>
          <w:rFonts w:ascii="Arial" w:hAnsi="Arial" w:cs="Arial"/>
          <w:color w:val="000000"/>
          <w:sz w:val="19"/>
          <w:szCs w:val="19"/>
        </w:rPr>
        <w:t>dobu 10 let od proplacení podpory</w:t>
      </w:r>
      <w:r>
        <w:rPr>
          <w:rFonts w:ascii="Arial" w:hAnsi="Arial" w:cs="Arial"/>
          <w:color w:val="000000"/>
          <w:sz w:val="19"/>
          <w:szCs w:val="19"/>
        </w:rPr>
        <w:t xml:space="preserve"> dle kapitoly 11 Obecných podmínek Pravidel.</w:t>
      </w:r>
    </w:p>
    <w:p w14:paraId="275F90EC" w14:textId="77777777" w:rsidR="00EA28A7" w:rsidRPr="00FA4761" w:rsidRDefault="00EA28A7" w:rsidP="00EA28A7">
      <w:pPr>
        <w:pStyle w:val="SMLOUVAlnekslovn"/>
        <w:spacing w:line="240" w:lineRule="auto"/>
        <w:rPr>
          <w:rFonts w:ascii="Arial" w:hAnsi="Arial" w:cs="Arial"/>
          <w:sz w:val="19"/>
          <w:szCs w:val="19"/>
        </w:rPr>
      </w:pPr>
      <w:r w:rsidRPr="00FA4761">
        <w:rPr>
          <w:rFonts w:ascii="Arial" w:hAnsi="Arial" w:cs="Arial"/>
          <w:sz w:val="19"/>
          <w:szCs w:val="19"/>
        </w:rPr>
        <w:t>Odpovědnost za vady - záruka za jakost</w:t>
      </w:r>
    </w:p>
    <w:p w14:paraId="18477D03" w14:textId="77777777" w:rsidR="00EA28A7" w:rsidRPr="000F3428" w:rsidRDefault="00EA28A7" w:rsidP="00EA28A7">
      <w:pPr>
        <w:pStyle w:val="SMLOUVAodstaveclnku"/>
        <w:numPr>
          <w:ilvl w:val="0"/>
          <w:numId w:val="14"/>
        </w:numPr>
        <w:spacing w:line="240" w:lineRule="auto"/>
        <w:rPr>
          <w:rFonts w:ascii="Arial" w:hAnsi="Arial" w:cs="Arial"/>
          <w:sz w:val="19"/>
          <w:szCs w:val="19"/>
        </w:rPr>
      </w:pPr>
      <w:r w:rsidRPr="00FA4761">
        <w:rPr>
          <w:rFonts w:ascii="Arial" w:hAnsi="Arial" w:cs="Arial"/>
          <w:sz w:val="19"/>
          <w:szCs w:val="19"/>
        </w:rPr>
        <w:t xml:space="preserve">Prodávající se zavazuje, že předmět Smlouvy bude po dobu záruční lhůty způsobilý pro použití ke smluvenému </w:t>
      </w:r>
      <w:r w:rsidRPr="000F3428">
        <w:rPr>
          <w:rFonts w:ascii="Arial" w:hAnsi="Arial" w:cs="Arial"/>
          <w:sz w:val="19"/>
          <w:szCs w:val="19"/>
        </w:rPr>
        <w:t>účelu a zachová po tuto dobu smluvené nebo obvyklé vlastnosti.</w:t>
      </w:r>
    </w:p>
    <w:p w14:paraId="09939650" w14:textId="77777777" w:rsidR="00EA28A7" w:rsidRPr="000F3428" w:rsidRDefault="00EA28A7" w:rsidP="00EA28A7">
      <w:pPr>
        <w:pStyle w:val="SMLOUVAodstaveclnku"/>
        <w:numPr>
          <w:ilvl w:val="0"/>
          <w:numId w:val="14"/>
        </w:numPr>
        <w:spacing w:line="240" w:lineRule="auto"/>
        <w:rPr>
          <w:rFonts w:ascii="Arial" w:hAnsi="Arial" w:cs="Arial"/>
          <w:sz w:val="19"/>
          <w:szCs w:val="19"/>
        </w:rPr>
      </w:pPr>
      <w:r w:rsidRPr="000F3428">
        <w:rPr>
          <w:rFonts w:ascii="Arial" w:hAnsi="Arial" w:cs="Arial"/>
          <w:sz w:val="19"/>
          <w:szCs w:val="19"/>
        </w:rPr>
        <w:t xml:space="preserve">Záruční doba počíná běžet ode dne předání předmětu Smlouvy dle čl. II. této Smlouvy a její délka činí </w:t>
      </w:r>
      <w:r w:rsidR="00EE4F8C" w:rsidRPr="00E2191A">
        <w:rPr>
          <w:rFonts w:ascii="Arial" w:hAnsi="Arial" w:cs="Arial"/>
          <w:sz w:val="19"/>
          <w:szCs w:val="19"/>
        </w:rPr>
        <w:t>36</w:t>
      </w:r>
      <w:r w:rsidR="00254F64" w:rsidRPr="00E2191A">
        <w:rPr>
          <w:rFonts w:ascii="Arial" w:hAnsi="Arial" w:cs="Arial"/>
          <w:sz w:val="19"/>
          <w:szCs w:val="19"/>
        </w:rPr>
        <w:t xml:space="preserve"> měsíců</w:t>
      </w:r>
      <w:r w:rsidR="007321B8" w:rsidRPr="00E2191A">
        <w:rPr>
          <w:rFonts w:ascii="Arial" w:hAnsi="Arial" w:cs="Arial"/>
          <w:sz w:val="19"/>
          <w:szCs w:val="19"/>
        </w:rPr>
        <w:t xml:space="preserve"> </w:t>
      </w:r>
      <w:r w:rsidR="00EE4F8C" w:rsidRPr="00E2191A">
        <w:rPr>
          <w:rFonts w:ascii="Arial" w:hAnsi="Arial" w:cs="Arial"/>
          <w:sz w:val="19"/>
          <w:szCs w:val="19"/>
        </w:rPr>
        <w:t>nebo 3000 Mth</w:t>
      </w:r>
      <w:r w:rsidR="00254F64" w:rsidRPr="00E2191A">
        <w:rPr>
          <w:rFonts w:ascii="Arial" w:hAnsi="Arial" w:cs="Arial"/>
          <w:sz w:val="19"/>
          <w:szCs w:val="19"/>
        </w:rPr>
        <w:t>.</w:t>
      </w:r>
    </w:p>
    <w:p w14:paraId="7DFA33B4" w14:textId="77777777" w:rsidR="00EA28A7" w:rsidRDefault="00EA28A7" w:rsidP="00EA28A7">
      <w:pPr>
        <w:pStyle w:val="SMLOUVAodstaveclnku"/>
        <w:numPr>
          <w:ilvl w:val="0"/>
          <w:numId w:val="14"/>
        </w:numPr>
        <w:spacing w:line="240" w:lineRule="auto"/>
        <w:rPr>
          <w:rFonts w:ascii="Arial" w:hAnsi="Arial" w:cs="Arial"/>
          <w:sz w:val="19"/>
          <w:szCs w:val="19"/>
        </w:rPr>
      </w:pPr>
      <w:r w:rsidRPr="00FA4761">
        <w:rPr>
          <w:rFonts w:ascii="Arial" w:hAnsi="Arial" w:cs="Arial"/>
          <w:sz w:val="19"/>
          <w:szCs w:val="19"/>
        </w:rPr>
        <w:t xml:space="preserve">Smluvní strany této Smlouvy se dohodly, že pro uplatnění odpovědnosti za vady předmětu Smlouvy jsou závazná ustanovení § </w:t>
      </w:r>
      <w:smartTag w:uri="urn:schemas-microsoft-com:office:smarttags" w:element="metricconverter">
        <w:smartTagPr>
          <w:attr w:name="ProductID" w:val="2099 a"/>
        </w:smartTagPr>
        <w:r w:rsidRPr="00FA4761">
          <w:rPr>
            <w:rFonts w:ascii="Arial" w:hAnsi="Arial" w:cs="Arial"/>
            <w:sz w:val="19"/>
            <w:szCs w:val="19"/>
          </w:rPr>
          <w:t>2099 a</w:t>
        </w:r>
      </w:smartTag>
      <w:r w:rsidRPr="00FA4761">
        <w:rPr>
          <w:rFonts w:ascii="Arial" w:hAnsi="Arial" w:cs="Arial"/>
          <w:sz w:val="19"/>
          <w:szCs w:val="19"/>
        </w:rPr>
        <w:t xml:space="preserve"> násl. Zákona č. 89/2012 Sb., občanský zákoník, ve znění pozdějších předpisů.</w:t>
      </w:r>
    </w:p>
    <w:p w14:paraId="029E8CE3" w14:textId="77777777" w:rsidR="00EA28A7" w:rsidRPr="00FA4761" w:rsidRDefault="00EA28A7" w:rsidP="00EA28A7">
      <w:pPr>
        <w:pStyle w:val="SMLOUVAlnekslovn"/>
        <w:spacing w:line="240" w:lineRule="auto"/>
        <w:rPr>
          <w:rFonts w:ascii="Arial" w:hAnsi="Arial" w:cs="Arial"/>
          <w:sz w:val="19"/>
          <w:szCs w:val="19"/>
        </w:rPr>
      </w:pPr>
      <w:r w:rsidRPr="00FA4761">
        <w:rPr>
          <w:rFonts w:ascii="Arial" w:hAnsi="Arial" w:cs="Arial"/>
          <w:sz w:val="19"/>
          <w:szCs w:val="19"/>
        </w:rPr>
        <w:lastRenderedPageBreak/>
        <w:t xml:space="preserve">Smluvní sankce, odstoupení od smlouvy </w:t>
      </w:r>
    </w:p>
    <w:p w14:paraId="178F83C2" w14:textId="77777777" w:rsidR="00CD0C07" w:rsidRPr="0093611C" w:rsidRDefault="00CD0C07" w:rsidP="00CD0C07">
      <w:pPr>
        <w:pStyle w:val="SMLOUVAodstaveclnku"/>
        <w:numPr>
          <w:ilvl w:val="0"/>
          <w:numId w:val="15"/>
        </w:numPr>
        <w:spacing w:line="240" w:lineRule="auto"/>
        <w:rPr>
          <w:rFonts w:ascii="Arial" w:hAnsi="Arial" w:cs="Arial"/>
          <w:sz w:val="19"/>
          <w:szCs w:val="19"/>
        </w:rPr>
      </w:pPr>
      <w:r w:rsidRPr="0093611C">
        <w:rPr>
          <w:rFonts w:ascii="Arial" w:hAnsi="Arial" w:cs="Arial"/>
          <w:sz w:val="19"/>
          <w:szCs w:val="19"/>
        </w:rPr>
        <w:t>Kupující si vyhrazuje právo písemně odstoupit od této Smlouvy v případě, že nedojde ke schválení Žádosti</w:t>
      </w:r>
      <w:r w:rsidR="00F24B0C" w:rsidRPr="0093611C">
        <w:rPr>
          <w:rFonts w:ascii="Arial" w:hAnsi="Arial" w:cs="Arial"/>
          <w:sz w:val="19"/>
          <w:szCs w:val="19"/>
        </w:rPr>
        <w:t xml:space="preserve"> o dotaci</w:t>
      </w:r>
      <w:r w:rsidRPr="0093611C">
        <w:rPr>
          <w:rFonts w:ascii="Arial" w:hAnsi="Arial" w:cs="Arial"/>
          <w:sz w:val="19"/>
          <w:szCs w:val="19"/>
        </w:rPr>
        <w:t xml:space="preserve"> a nedojde k uzavření Dohody o poskytnutí dotace z Programu rozvoje venkova dle kapitoly </w:t>
      </w:r>
      <w:r w:rsidR="00197090" w:rsidRPr="0093611C">
        <w:rPr>
          <w:rFonts w:ascii="Arial" w:hAnsi="Arial" w:cs="Arial"/>
          <w:sz w:val="19"/>
          <w:szCs w:val="19"/>
        </w:rPr>
        <w:t>5</w:t>
      </w:r>
      <w:r w:rsidRPr="0093611C">
        <w:rPr>
          <w:rFonts w:ascii="Arial" w:hAnsi="Arial" w:cs="Arial"/>
          <w:sz w:val="19"/>
          <w:szCs w:val="19"/>
        </w:rPr>
        <w:t xml:space="preserve">. Obecných podmínek Pravidel. Kupující je takto oprávněn odstoupit od této Smlouvy ode dne, kdy bylo zveřejněno schválení/neschválení žádostí postupem uvedeným v kapitole </w:t>
      </w:r>
      <w:r w:rsidR="00197090" w:rsidRPr="0093611C">
        <w:rPr>
          <w:rFonts w:ascii="Arial" w:hAnsi="Arial" w:cs="Arial"/>
          <w:sz w:val="19"/>
          <w:szCs w:val="19"/>
        </w:rPr>
        <w:t>4</w:t>
      </w:r>
      <w:r w:rsidRPr="0093611C">
        <w:rPr>
          <w:rFonts w:ascii="Arial" w:hAnsi="Arial" w:cs="Arial"/>
          <w:sz w:val="19"/>
          <w:szCs w:val="19"/>
        </w:rPr>
        <w:t>.</w:t>
      </w:r>
      <w:r w:rsidR="00197090" w:rsidRPr="0093611C">
        <w:rPr>
          <w:rFonts w:ascii="Arial" w:hAnsi="Arial" w:cs="Arial"/>
          <w:sz w:val="19"/>
          <w:szCs w:val="19"/>
        </w:rPr>
        <w:t>8</w:t>
      </w:r>
      <w:r w:rsidRPr="0093611C">
        <w:rPr>
          <w:rFonts w:ascii="Arial" w:hAnsi="Arial" w:cs="Arial"/>
          <w:sz w:val="19"/>
          <w:szCs w:val="19"/>
        </w:rPr>
        <w:t xml:space="preserve">., písm. </w:t>
      </w:r>
      <w:r w:rsidR="00197090" w:rsidRPr="0093611C">
        <w:rPr>
          <w:rFonts w:ascii="Arial" w:hAnsi="Arial" w:cs="Arial"/>
          <w:sz w:val="19"/>
          <w:szCs w:val="19"/>
        </w:rPr>
        <w:t>c</w:t>
      </w:r>
      <w:r w:rsidRPr="0093611C">
        <w:rPr>
          <w:rFonts w:ascii="Arial" w:hAnsi="Arial" w:cs="Arial"/>
          <w:sz w:val="19"/>
          <w:szCs w:val="19"/>
        </w:rPr>
        <w:t>) Obecných podmínek Pravidel.</w:t>
      </w:r>
    </w:p>
    <w:p w14:paraId="77BE7228" w14:textId="77777777" w:rsidR="00A22F81" w:rsidRPr="00667FA2" w:rsidRDefault="00A22F81" w:rsidP="00A22F81">
      <w:pPr>
        <w:pStyle w:val="SMLOUVAodstaveclnku"/>
        <w:numPr>
          <w:ilvl w:val="0"/>
          <w:numId w:val="15"/>
        </w:numPr>
        <w:spacing w:line="240" w:lineRule="auto"/>
        <w:rPr>
          <w:rFonts w:ascii="Arial" w:hAnsi="Arial" w:cs="Arial"/>
          <w:sz w:val="19"/>
          <w:szCs w:val="19"/>
        </w:rPr>
      </w:pPr>
      <w:r>
        <w:rPr>
          <w:rFonts w:ascii="Arial" w:hAnsi="Arial" w:cs="Arial"/>
          <w:sz w:val="19"/>
          <w:szCs w:val="19"/>
        </w:rPr>
        <w:t>Kupující</w:t>
      </w:r>
      <w:r w:rsidRPr="00667FA2">
        <w:rPr>
          <w:rFonts w:ascii="Arial" w:hAnsi="Arial" w:cs="Arial"/>
          <w:sz w:val="19"/>
          <w:szCs w:val="19"/>
        </w:rPr>
        <w:t xml:space="preserve"> si vyhrazuje právo písemně odstoupit od této Smlouvy v případě, že dojde k ukončení administrace Žádosti </w:t>
      </w:r>
      <w:r w:rsidR="00DE0AA4">
        <w:rPr>
          <w:rFonts w:ascii="Arial" w:hAnsi="Arial" w:cs="Arial"/>
          <w:sz w:val="19"/>
          <w:szCs w:val="19"/>
        </w:rPr>
        <w:t>ze strany Státního zemědělského intervenčního fond</w:t>
      </w:r>
      <w:r w:rsidR="0045483A">
        <w:rPr>
          <w:rFonts w:ascii="Arial" w:hAnsi="Arial" w:cs="Arial"/>
          <w:sz w:val="19"/>
          <w:szCs w:val="19"/>
        </w:rPr>
        <w:t>u</w:t>
      </w:r>
      <w:r>
        <w:rPr>
          <w:rFonts w:ascii="Arial" w:hAnsi="Arial" w:cs="Arial"/>
          <w:sz w:val="19"/>
          <w:szCs w:val="19"/>
        </w:rPr>
        <w:t>. Kupující</w:t>
      </w:r>
      <w:r w:rsidRPr="00667FA2">
        <w:rPr>
          <w:rFonts w:ascii="Arial" w:hAnsi="Arial" w:cs="Arial"/>
          <w:sz w:val="19"/>
          <w:szCs w:val="19"/>
        </w:rPr>
        <w:t xml:space="preserve"> je takto oprávněn odstoupit od této Smlouvy ode dne, kdy mu bylo doručeno oznámení o ukončení administrace Žádosti.</w:t>
      </w:r>
    </w:p>
    <w:p w14:paraId="602E60B7" w14:textId="77777777" w:rsidR="00EA28A7" w:rsidRDefault="00EA28A7" w:rsidP="00EA28A7">
      <w:pPr>
        <w:pStyle w:val="SMLOUVAodstaveclnku"/>
        <w:numPr>
          <w:ilvl w:val="0"/>
          <w:numId w:val="15"/>
        </w:numPr>
        <w:spacing w:line="240" w:lineRule="auto"/>
        <w:rPr>
          <w:rFonts w:ascii="Arial" w:hAnsi="Arial" w:cs="Arial"/>
          <w:sz w:val="19"/>
          <w:szCs w:val="19"/>
        </w:rPr>
      </w:pPr>
      <w:r w:rsidRPr="00FA4761">
        <w:rPr>
          <w:rFonts w:ascii="Arial" w:hAnsi="Arial" w:cs="Arial"/>
          <w:sz w:val="19"/>
          <w:szCs w:val="19"/>
        </w:rPr>
        <w:t>V případě, že Prodávající nedodrží termín předání předmětu Smlouvy, uhradí Kupujícímu smluvní pokutu ve výši 0,</w:t>
      </w:r>
      <w:r>
        <w:rPr>
          <w:rFonts w:ascii="Arial" w:hAnsi="Arial" w:cs="Arial"/>
          <w:sz w:val="19"/>
          <w:szCs w:val="19"/>
        </w:rPr>
        <w:t>05</w:t>
      </w:r>
      <w:r w:rsidRPr="00FA4761">
        <w:rPr>
          <w:rFonts w:ascii="Arial" w:hAnsi="Arial" w:cs="Arial"/>
          <w:sz w:val="19"/>
          <w:szCs w:val="19"/>
        </w:rPr>
        <w:t xml:space="preserve"> % z kupní ceny za každý den prodlení s předáním předmětu Smlouvy. Smluvní pokuta je splatná do 3 kalendářních dnů po doručení písemné výzvy Kupujícího na adresu Prodávajícího.</w:t>
      </w:r>
    </w:p>
    <w:p w14:paraId="6E4133CE" w14:textId="77777777" w:rsidR="00EA28A7" w:rsidRPr="00717EF3" w:rsidRDefault="00EA28A7" w:rsidP="00EA28A7">
      <w:pPr>
        <w:pStyle w:val="SMLOUVAodstaveclnku"/>
        <w:numPr>
          <w:ilvl w:val="0"/>
          <w:numId w:val="15"/>
        </w:numPr>
        <w:spacing w:line="240" w:lineRule="auto"/>
        <w:ind w:left="714" w:hanging="357"/>
        <w:rPr>
          <w:rFonts w:ascii="Arial" w:hAnsi="Arial" w:cs="Arial"/>
          <w:color w:val="FF0000"/>
          <w:sz w:val="19"/>
          <w:szCs w:val="19"/>
        </w:rPr>
      </w:pPr>
      <w:r w:rsidRPr="00717EF3">
        <w:rPr>
          <w:rFonts w:ascii="Arial" w:hAnsi="Arial" w:cs="Arial"/>
          <w:sz w:val="19"/>
          <w:szCs w:val="19"/>
        </w:rPr>
        <w:t xml:space="preserve">V případě, že se </w:t>
      </w:r>
      <w:r>
        <w:rPr>
          <w:rFonts w:ascii="Arial" w:hAnsi="Arial" w:cs="Arial"/>
          <w:sz w:val="19"/>
          <w:szCs w:val="19"/>
        </w:rPr>
        <w:t>Prodávající</w:t>
      </w:r>
      <w:r w:rsidRPr="00717EF3">
        <w:rPr>
          <w:rFonts w:ascii="Arial" w:hAnsi="Arial" w:cs="Arial"/>
          <w:sz w:val="19"/>
          <w:szCs w:val="19"/>
        </w:rPr>
        <w:t xml:space="preserve"> dostane do prodlení s</w:t>
      </w:r>
      <w:r>
        <w:rPr>
          <w:rFonts w:ascii="Arial" w:hAnsi="Arial" w:cs="Arial"/>
          <w:sz w:val="19"/>
          <w:szCs w:val="19"/>
        </w:rPr>
        <w:t> předáním předmětu Smlouvy</w:t>
      </w:r>
      <w:r w:rsidRPr="00717EF3">
        <w:rPr>
          <w:rFonts w:ascii="Arial" w:hAnsi="Arial" w:cs="Arial"/>
          <w:sz w:val="19"/>
          <w:szCs w:val="19"/>
        </w:rPr>
        <w:t xml:space="preserve"> o více než </w:t>
      </w:r>
      <w:r w:rsidR="00A22F81">
        <w:rPr>
          <w:rFonts w:ascii="Arial" w:hAnsi="Arial" w:cs="Arial"/>
          <w:sz w:val="19"/>
          <w:szCs w:val="19"/>
        </w:rPr>
        <w:t>30</w:t>
      </w:r>
      <w:r w:rsidRPr="00717EF3">
        <w:rPr>
          <w:rFonts w:ascii="Arial" w:hAnsi="Arial" w:cs="Arial"/>
          <w:sz w:val="19"/>
          <w:szCs w:val="19"/>
        </w:rPr>
        <w:t xml:space="preserve"> kalendářních dnů, </w:t>
      </w:r>
      <w:r>
        <w:rPr>
          <w:rFonts w:ascii="Arial" w:hAnsi="Arial" w:cs="Arial"/>
          <w:sz w:val="19"/>
          <w:szCs w:val="19"/>
        </w:rPr>
        <w:t>je</w:t>
      </w:r>
      <w:r w:rsidRPr="00717EF3">
        <w:rPr>
          <w:rFonts w:ascii="Arial" w:hAnsi="Arial" w:cs="Arial"/>
          <w:sz w:val="19"/>
          <w:szCs w:val="19"/>
        </w:rPr>
        <w:t xml:space="preserve"> </w:t>
      </w:r>
      <w:r>
        <w:rPr>
          <w:rFonts w:ascii="Arial" w:hAnsi="Arial" w:cs="Arial"/>
          <w:sz w:val="19"/>
          <w:szCs w:val="19"/>
        </w:rPr>
        <w:t>Kupující</w:t>
      </w:r>
      <w:r w:rsidRPr="00717EF3">
        <w:rPr>
          <w:rFonts w:ascii="Arial" w:hAnsi="Arial" w:cs="Arial"/>
          <w:sz w:val="19"/>
          <w:szCs w:val="19"/>
        </w:rPr>
        <w:t xml:space="preserve"> oprávněn písemně odstoupit od </w:t>
      </w:r>
      <w:r>
        <w:rPr>
          <w:rFonts w:ascii="Arial" w:hAnsi="Arial" w:cs="Arial"/>
          <w:sz w:val="19"/>
          <w:szCs w:val="19"/>
        </w:rPr>
        <w:t>této Smlouvy</w:t>
      </w:r>
      <w:r w:rsidRPr="00717EF3">
        <w:rPr>
          <w:rFonts w:ascii="Arial" w:hAnsi="Arial" w:cs="Arial"/>
          <w:sz w:val="19"/>
          <w:szCs w:val="19"/>
        </w:rPr>
        <w:t xml:space="preserve">. </w:t>
      </w:r>
    </w:p>
    <w:p w14:paraId="566D522E" w14:textId="77777777" w:rsidR="00EA28A7" w:rsidRDefault="00EA28A7" w:rsidP="00EA28A7">
      <w:pPr>
        <w:pStyle w:val="SMLOUVAodstaveclnku"/>
        <w:numPr>
          <w:ilvl w:val="0"/>
          <w:numId w:val="15"/>
        </w:numPr>
        <w:spacing w:line="240" w:lineRule="auto"/>
        <w:rPr>
          <w:rFonts w:ascii="Arial" w:hAnsi="Arial" w:cs="Arial"/>
          <w:sz w:val="19"/>
          <w:szCs w:val="19"/>
        </w:rPr>
      </w:pPr>
      <w:r w:rsidRPr="00FA4761">
        <w:rPr>
          <w:rFonts w:ascii="Arial" w:hAnsi="Arial" w:cs="Arial"/>
          <w:sz w:val="19"/>
          <w:szCs w:val="19"/>
        </w:rPr>
        <w:t>Pokud bude Kupující v prodlení s platbou některé splatné oprávněné faktury Prodávajícího, uhradí Prodávajícímu úrok z prodlení ve výši 0,</w:t>
      </w:r>
      <w:r>
        <w:rPr>
          <w:rFonts w:ascii="Arial" w:hAnsi="Arial" w:cs="Arial"/>
          <w:sz w:val="19"/>
          <w:szCs w:val="19"/>
        </w:rPr>
        <w:t>05</w:t>
      </w:r>
      <w:r w:rsidRPr="00FA4761">
        <w:rPr>
          <w:rFonts w:ascii="Arial" w:hAnsi="Arial" w:cs="Arial"/>
          <w:sz w:val="19"/>
          <w:szCs w:val="19"/>
        </w:rPr>
        <w:t xml:space="preserve"> % z dlužné částky za každý den prodlení. Úrok z prodlení je splatný do 3 kalendářních dnů po doručení písemné výzvy Prodávajícího na adresu Kupujícího.</w:t>
      </w:r>
    </w:p>
    <w:p w14:paraId="3AF6A1BA" w14:textId="77777777" w:rsidR="00F223E6" w:rsidRPr="00717EF3" w:rsidRDefault="00F223E6" w:rsidP="00F223E6">
      <w:pPr>
        <w:pStyle w:val="SMLOUVAodstaveclnku"/>
        <w:numPr>
          <w:ilvl w:val="0"/>
          <w:numId w:val="15"/>
        </w:numPr>
        <w:spacing w:line="240" w:lineRule="auto"/>
        <w:ind w:left="714" w:hanging="357"/>
        <w:rPr>
          <w:rFonts w:ascii="Arial" w:hAnsi="Arial" w:cs="Arial"/>
          <w:color w:val="FF0000"/>
          <w:sz w:val="19"/>
          <w:szCs w:val="19"/>
        </w:rPr>
      </w:pPr>
      <w:r w:rsidRPr="00717EF3">
        <w:rPr>
          <w:rFonts w:ascii="Arial" w:hAnsi="Arial" w:cs="Arial"/>
          <w:sz w:val="19"/>
          <w:szCs w:val="19"/>
        </w:rPr>
        <w:t>V případě, že se</w:t>
      </w:r>
      <w:r>
        <w:rPr>
          <w:rFonts w:ascii="Arial" w:hAnsi="Arial" w:cs="Arial"/>
          <w:sz w:val="19"/>
          <w:szCs w:val="19"/>
        </w:rPr>
        <w:t xml:space="preserve"> Kupující</w:t>
      </w:r>
      <w:r w:rsidRPr="00717EF3">
        <w:rPr>
          <w:rFonts w:ascii="Arial" w:hAnsi="Arial" w:cs="Arial"/>
          <w:sz w:val="19"/>
          <w:szCs w:val="19"/>
        </w:rPr>
        <w:t xml:space="preserve"> dostane do prodlení </w:t>
      </w:r>
      <w:r w:rsidRPr="00FA4761">
        <w:rPr>
          <w:rFonts w:ascii="Arial" w:hAnsi="Arial" w:cs="Arial"/>
          <w:sz w:val="19"/>
          <w:szCs w:val="19"/>
        </w:rPr>
        <w:t>s platbou některé splatné oprávněné faktury Prodávajícího</w:t>
      </w:r>
      <w:r w:rsidRPr="00717EF3">
        <w:rPr>
          <w:rFonts w:ascii="Arial" w:hAnsi="Arial" w:cs="Arial"/>
          <w:sz w:val="19"/>
          <w:szCs w:val="19"/>
        </w:rPr>
        <w:t xml:space="preserve"> o více než </w:t>
      </w:r>
      <w:r>
        <w:rPr>
          <w:rFonts w:ascii="Arial" w:hAnsi="Arial" w:cs="Arial"/>
          <w:sz w:val="19"/>
          <w:szCs w:val="19"/>
        </w:rPr>
        <w:t>30</w:t>
      </w:r>
      <w:r w:rsidRPr="00717EF3">
        <w:rPr>
          <w:rFonts w:ascii="Arial" w:hAnsi="Arial" w:cs="Arial"/>
          <w:sz w:val="19"/>
          <w:szCs w:val="19"/>
        </w:rPr>
        <w:t xml:space="preserve"> kalendářních dnů, </w:t>
      </w:r>
      <w:r>
        <w:rPr>
          <w:rFonts w:ascii="Arial" w:hAnsi="Arial" w:cs="Arial"/>
          <w:sz w:val="19"/>
          <w:szCs w:val="19"/>
        </w:rPr>
        <w:t>je</w:t>
      </w:r>
      <w:r w:rsidRPr="00717EF3">
        <w:rPr>
          <w:rFonts w:ascii="Arial" w:hAnsi="Arial" w:cs="Arial"/>
          <w:sz w:val="19"/>
          <w:szCs w:val="19"/>
        </w:rPr>
        <w:t xml:space="preserve"> </w:t>
      </w:r>
      <w:r>
        <w:rPr>
          <w:rFonts w:ascii="Arial" w:hAnsi="Arial" w:cs="Arial"/>
          <w:sz w:val="19"/>
          <w:szCs w:val="19"/>
        </w:rPr>
        <w:t>Prodávající</w:t>
      </w:r>
      <w:r w:rsidRPr="00717EF3">
        <w:rPr>
          <w:rFonts w:ascii="Arial" w:hAnsi="Arial" w:cs="Arial"/>
          <w:sz w:val="19"/>
          <w:szCs w:val="19"/>
        </w:rPr>
        <w:t xml:space="preserve"> oprávněn písemně odstoupit od </w:t>
      </w:r>
      <w:r>
        <w:rPr>
          <w:rFonts w:ascii="Arial" w:hAnsi="Arial" w:cs="Arial"/>
          <w:sz w:val="19"/>
          <w:szCs w:val="19"/>
        </w:rPr>
        <w:t>této Smlouvy</w:t>
      </w:r>
      <w:r w:rsidRPr="00717EF3">
        <w:rPr>
          <w:rFonts w:ascii="Arial" w:hAnsi="Arial" w:cs="Arial"/>
          <w:sz w:val="19"/>
          <w:szCs w:val="19"/>
        </w:rPr>
        <w:t xml:space="preserve">. </w:t>
      </w:r>
    </w:p>
    <w:p w14:paraId="22A72F71" w14:textId="77777777" w:rsidR="00EA28A7" w:rsidRPr="00FA4761" w:rsidRDefault="00EA28A7" w:rsidP="00EA28A7">
      <w:pPr>
        <w:pStyle w:val="SMLOUVAodstaveclnku"/>
        <w:numPr>
          <w:ilvl w:val="0"/>
          <w:numId w:val="15"/>
        </w:numPr>
        <w:spacing w:line="240" w:lineRule="auto"/>
        <w:rPr>
          <w:rFonts w:ascii="Arial" w:hAnsi="Arial" w:cs="Arial"/>
          <w:sz w:val="19"/>
          <w:szCs w:val="19"/>
        </w:rPr>
      </w:pPr>
      <w:r w:rsidRPr="00FA4761">
        <w:rPr>
          <w:rFonts w:ascii="Arial" w:hAnsi="Arial" w:cs="Arial"/>
          <w:sz w:val="19"/>
          <w:szCs w:val="19"/>
        </w:rPr>
        <w:t xml:space="preserve">Smluvní pokuty či úroky z prodlení sjednané touto Smlouvou hradí povinná strana nezávisle na tom, zda a v jaké výši vznikne druhé straně v této souvislosti škoda. </w:t>
      </w:r>
    </w:p>
    <w:p w14:paraId="02D3D7D9" w14:textId="77777777" w:rsidR="00EA28A7" w:rsidRPr="00FA4761" w:rsidRDefault="00EA28A7" w:rsidP="00EA28A7">
      <w:pPr>
        <w:pStyle w:val="SMLOUVAodstaveclnku"/>
        <w:numPr>
          <w:ilvl w:val="0"/>
          <w:numId w:val="15"/>
        </w:numPr>
        <w:spacing w:line="240" w:lineRule="auto"/>
        <w:rPr>
          <w:rFonts w:ascii="Arial" w:hAnsi="Arial" w:cs="Arial"/>
          <w:sz w:val="19"/>
          <w:szCs w:val="19"/>
        </w:rPr>
      </w:pPr>
      <w:r w:rsidRPr="00FA4761">
        <w:rPr>
          <w:rFonts w:ascii="Arial" w:hAnsi="Arial" w:cs="Arial"/>
          <w:sz w:val="19"/>
          <w:szCs w:val="19"/>
        </w:rPr>
        <w:t>Za den odstoupení od smlouvy se považuje den, kdy bylo písemné oznámení o odstoupení doručeno druhé smluvní straně. Odstoupením od této Smlouvy nejsou dotčena práva smluvních stran na úhradu splatné smluvní pokuty, úroku z prodlení podle této Smlouvy a na náhradu škody.</w:t>
      </w:r>
    </w:p>
    <w:p w14:paraId="140C527D" w14:textId="77777777" w:rsidR="00906A07" w:rsidRPr="00667FA2" w:rsidRDefault="00906A07" w:rsidP="00667FA2">
      <w:pPr>
        <w:pStyle w:val="SMLOUVAlnekslovn"/>
        <w:spacing w:line="240" w:lineRule="auto"/>
        <w:rPr>
          <w:rFonts w:ascii="Arial" w:hAnsi="Arial" w:cs="Arial"/>
          <w:sz w:val="19"/>
          <w:szCs w:val="19"/>
        </w:rPr>
      </w:pPr>
      <w:r w:rsidRPr="00667FA2">
        <w:rPr>
          <w:rFonts w:ascii="Arial" w:hAnsi="Arial" w:cs="Arial"/>
          <w:sz w:val="19"/>
          <w:szCs w:val="19"/>
        </w:rPr>
        <w:t xml:space="preserve">   Závěrečná ustanovení </w:t>
      </w:r>
    </w:p>
    <w:p w14:paraId="37C530CC" w14:textId="77777777" w:rsidR="00FB66FF" w:rsidRPr="00D02333" w:rsidRDefault="00FB66FF" w:rsidP="00D02333">
      <w:pPr>
        <w:pStyle w:val="SMLOUVAodstaveclnku"/>
        <w:numPr>
          <w:ilvl w:val="0"/>
          <w:numId w:val="16"/>
        </w:numPr>
        <w:spacing w:line="240" w:lineRule="auto"/>
        <w:rPr>
          <w:rFonts w:ascii="Arial" w:hAnsi="Arial" w:cs="Arial"/>
          <w:sz w:val="19"/>
          <w:szCs w:val="19"/>
        </w:rPr>
      </w:pPr>
      <w:r w:rsidRPr="00D02333">
        <w:rPr>
          <w:rFonts w:ascii="Arial" w:hAnsi="Arial" w:cs="Arial"/>
          <w:sz w:val="19"/>
          <w:szCs w:val="19"/>
        </w:rPr>
        <w:t>Ustanovení mezi Smluvními stranami této Smlouvy neupravená touto Smlouvou se řídí příslušnými ustanoveními Zákona č. 89/2012 Sb., občanský zákoník, ve znění pozdějších předpisů.</w:t>
      </w:r>
      <w:r w:rsidR="00D02333" w:rsidRPr="00D02333">
        <w:rPr>
          <w:rFonts w:ascii="Arial" w:hAnsi="Arial" w:cs="Arial"/>
          <w:spacing w:val="2"/>
          <w:sz w:val="19"/>
          <w:szCs w:val="19"/>
        </w:rPr>
        <w:t xml:space="preserve"> </w:t>
      </w:r>
      <w:r w:rsidRPr="00D02333">
        <w:rPr>
          <w:rFonts w:ascii="Arial" w:hAnsi="Arial" w:cs="Arial"/>
          <w:sz w:val="19"/>
          <w:szCs w:val="19"/>
        </w:rPr>
        <w:t>Obsah této Smlouvy může být měněn nebo doplňován pouze po dohodě Smluvních stran této Smlouvy formou písemného dodatku k této Smlouvě.</w:t>
      </w:r>
    </w:p>
    <w:p w14:paraId="22EDD31C" w14:textId="77777777" w:rsidR="00FB66FF" w:rsidRDefault="00FB66FF" w:rsidP="00667FA2">
      <w:pPr>
        <w:numPr>
          <w:ilvl w:val="0"/>
          <w:numId w:val="16"/>
        </w:numPr>
        <w:jc w:val="both"/>
        <w:rPr>
          <w:rFonts w:ascii="Arial" w:hAnsi="Arial" w:cs="Arial"/>
          <w:sz w:val="19"/>
          <w:szCs w:val="19"/>
        </w:rPr>
      </w:pPr>
      <w:r w:rsidRPr="00667FA2">
        <w:rPr>
          <w:rFonts w:ascii="Arial" w:hAnsi="Arial" w:cs="Arial"/>
          <w:sz w:val="19"/>
          <w:szCs w:val="19"/>
        </w:rPr>
        <w:t>Smluvní strany této Smlouvy prohlašují, že adresa uvedená v záhlaví této Smlouvy je jejich korespondenční adresou. Případné písemné právní úkony mohou být mezi Smluvními stranami této Smlouvy zasílány korespondenčně dopisem do vlastních rukou na předmětné korespondenční adresy. Za den doručení se považuje datum skutečného převzetí zásilky adresátem. V případě, že adresát odmítne zásilku převzít, se za den doručení považuje datum, kdy adresát odmítl zásilku převzít. Za situace, že si adresát zásilku nevyzvedne v úložní lhůtě, se za den doručení považuje poslední den úložní lhůty.</w:t>
      </w:r>
    </w:p>
    <w:p w14:paraId="18C89A36" w14:textId="77777777" w:rsidR="00A504C2" w:rsidRPr="00667FA2" w:rsidRDefault="00A504C2" w:rsidP="00A504C2">
      <w:pPr>
        <w:ind w:left="720"/>
        <w:jc w:val="both"/>
        <w:rPr>
          <w:rFonts w:ascii="Arial" w:hAnsi="Arial" w:cs="Arial"/>
          <w:sz w:val="19"/>
          <w:szCs w:val="19"/>
        </w:rPr>
      </w:pPr>
    </w:p>
    <w:p w14:paraId="62D0D691" w14:textId="77777777" w:rsidR="00F92A2F" w:rsidRPr="00667FA2" w:rsidRDefault="00FB66FF" w:rsidP="00667FA2">
      <w:pPr>
        <w:pStyle w:val="Zkladntext"/>
        <w:numPr>
          <w:ilvl w:val="0"/>
          <w:numId w:val="16"/>
        </w:numPr>
        <w:jc w:val="both"/>
        <w:rPr>
          <w:rFonts w:ascii="Arial" w:hAnsi="Arial" w:cs="Arial"/>
          <w:b w:val="0"/>
          <w:sz w:val="19"/>
          <w:szCs w:val="19"/>
          <w:u w:val="none"/>
        </w:rPr>
      </w:pPr>
      <w:r w:rsidRPr="00667FA2">
        <w:rPr>
          <w:rFonts w:ascii="Arial" w:hAnsi="Arial" w:cs="Arial"/>
          <w:b w:val="0"/>
          <w:sz w:val="19"/>
          <w:szCs w:val="19"/>
          <w:u w:val="none"/>
        </w:rPr>
        <w:t xml:space="preserve">Stane-li se některé ustanovení této Smlouvy neplatným, neúčinným či nevykonatelným, zůstává platnost, účinnost či vykonatelnost ostatních ustanovení tímto nedotčena. V tomto případě se Smluvní strany této Smlouvy zavazují nahradit namísto neplatného, neúčinného či nevykonatelného ustanovení takové ustanovení, které se svým účelem nejvíce blíží neplatnému, neúčinnému či nevykonatelnému ustanovení. </w:t>
      </w:r>
    </w:p>
    <w:p w14:paraId="00C4676D" w14:textId="77777777" w:rsidR="00FB66FF" w:rsidRPr="00667FA2" w:rsidRDefault="00FB66FF" w:rsidP="00667FA2">
      <w:pPr>
        <w:pStyle w:val="SMLOUVAodstaveclnku"/>
        <w:numPr>
          <w:ilvl w:val="0"/>
          <w:numId w:val="16"/>
        </w:numPr>
        <w:spacing w:line="240" w:lineRule="auto"/>
        <w:rPr>
          <w:rFonts w:ascii="Arial" w:hAnsi="Arial" w:cs="Arial"/>
          <w:sz w:val="19"/>
          <w:szCs w:val="19"/>
        </w:rPr>
      </w:pPr>
      <w:r w:rsidRPr="00667FA2">
        <w:rPr>
          <w:rFonts w:ascii="Arial" w:hAnsi="Arial" w:cs="Arial"/>
          <w:sz w:val="19"/>
          <w:szCs w:val="19"/>
        </w:rPr>
        <w:t>Nedílnou součástí této smlouvy jsou tyto přílohy</w:t>
      </w:r>
      <w:smartTag w:uri="urn:schemas-microsoft-com:office:smarttags" w:element="PersonName">
        <w:r w:rsidRPr="00667FA2">
          <w:rPr>
            <w:rFonts w:ascii="Arial" w:hAnsi="Arial" w:cs="Arial"/>
            <w:sz w:val="19"/>
            <w:szCs w:val="19"/>
          </w:rPr>
          <w:t>:</w:t>
        </w:r>
      </w:smartTag>
      <w:r w:rsidR="0059732A" w:rsidRPr="00667FA2">
        <w:rPr>
          <w:rFonts w:ascii="Arial" w:hAnsi="Arial" w:cs="Arial"/>
          <w:sz w:val="19"/>
          <w:szCs w:val="19"/>
        </w:rPr>
        <w:t xml:space="preserve"> </w:t>
      </w:r>
      <w:r w:rsidR="00F92A2F" w:rsidRPr="00667FA2">
        <w:rPr>
          <w:rFonts w:ascii="Arial" w:hAnsi="Arial" w:cs="Arial"/>
          <w:sz w:val="19"/>
          <w:szCs w:val="19"/>
        </w:rPr>
        <w:t>Příloha č. 1</w:t>
      </w:r>
      <w:smartTag w:uri="urn:schemas-microsoft-com:office:smarttags" w:element="PersonName">
        <w:r w:rsidR="00F92A2F" w:rsidRPr="00667FA2">
          <w:rPr>
            <w:rFonts w:ascii="Arial" w:hAnsi="Arial" w:cs="Arial"/>
            <w:sz w:val="19"/>
            <w:szCs w:val="19"/>
          </w:rPr>
          <w:t>:</w:t>
        </w:r>
      </w:smartTag>
      <w:r w:rsidR="00F92A2F" w:rsidRPr="00667FA2">
        <w:rPr>
          <w:rFonts w:ascii="Arial" w:hAnsi="Arial" w:cs="Arial"/>
          <w:sz w:val="19"/>
          <w:szCs w:val="19"/>
        </w:rPr>
        <w:tab/>
      </w:r>
      <w:r w:rsidR="00A22F81">
        <w:rPr>
          <w:rFonts w:ascii="Arial" w:hAnsi="Arial" w:cs="Arial"/>
          <w:sz w:val="19"/>
          <w:szCs w:val="19"/>
        </w:rPr>
        <w:t>Technická specifikace</w:t>
      </w:r>
    </w:p>
    <w:p w14:paraId="09C05F8C" w14:textId="77777777" w:rsidR="00FE31D5" w:rsidRPr="00667FA2" w:rsidRDefault="00906A07" w:rsidP="00667FA2">
      <w:pPr>
        <w:pStyle w:val="SMLOUVAodstaveclnku"/>
        <w:numPr>
          <w:ilvl w:val="0"/>
          <w:numId w:val="16"/>
        </w:numPr>
        <w:spacing w:line="240" w:lineRule="auto"/>
        <w:ind w:left="714" w:hanging="357"/>
        <w:rPr>
          <w:rFonts w:ascii="Arial" w:hAnsi="Arial" w:cs="Arial"/>
          <w:sz w:val="19"/>
          <w:szCs w:val="19"/>
        </w:rPr>
      </w:pPr>
      <w:r w:rsidRPr="00667FA2">
        <w:rPr>
          <w:rFonts w:ascii="Arial" w:hAnsi="Arial" w:cs="Arial"/>
          <w:sz w:val="19"/>
          <w:szCs w:val="19"/>
        </w:rPr>
        <w:t xml:space="preserve">Tato </w:t>
      </w:r>
      <w:r w:rsidR="00FB66FF" w:rsidRPr="00667FA2">
        <w:rPr>
          <w:rFonts w:ascii="Arial" w:hAnsi="Arial" w:cs="Arial"/>
          <w:sz w:val="19"/>
          <w:szCs w:val="19"/>
        </w:rPr>
        <w:t>S</w:t>
      </w:r>
      <w:r w:rsidRPr="00667FA2">
        <w:rPr>
          <w:rFonts w:ascii="Arial" w:hAnsi="Arial" w:cs="Arial"/>
          <w:sz w:val="19"/>
          <w:szCs w:val="19"/>
        </w:rPr>
        <w:t xml:space="preserve">mlouva je vyhotovena ve </w:t>
      </w:r>
      <w:r w:rsidR="008C791D">
        <w:rPr>
          <w:rFonts w:ascii="Arial" w:hAnsi="Arial" w:cs="Arial"/>
          <w:sz w:val="19"/>
          <w:szCs w:val="19"/>
        </w:rPr>
        <w:t>dvou</w:t>
      </w:r>
      <w:r w:rsidRPr="00667FA2">
        <w:rPr>
          <w:rFonts w:ascii="Arial" w:hAnsi="Arial" w:cs="Arial"/>
          <w:sz w:val="19"/>
          <w:szCs w:val="19"/>
        </w:rPr>
        <w:t xml:space="preserve"> stejnopisech s platnos</w:t>
      </w:r>
      <w:r w:rsidR="00FB66FF" w:rsidRPr="00667FA2">
        <w:rPr>
          <w:rFonts w:ascii="Arial" w:hAnsi="Arial" w:cs="Arial"/>
          <w:sz w:val="19"/>
          <w:szCs w:val="19"/>
        </w:rPr>
        <w:t>tí originálu, přičemž každá ze S</w:t>
      </w:r>
      <w:r w:rsidRPr="00667FA2">
        <w:rPr>
          <w:rFonts w:ascii="Arial" w:hAnsi="Arial" w:cs="Arial"/>
          <w:sz w:val="19"/>
          <w:szCs w:val="19"/>
        </w:rPr>
        <w:t>mluvních stran</w:t>
      </w:r>
      <w:r w:rsidR="00FB66FF" w:rsidRPr="00667FA2">
        <w:rPr>
          <w:rFonts w:ascii="Arial" w:hAnsi="Arial" w:cs="Arial"/>
          <w:sz w:val="19"/>
          <w:szCs w:val="19"/>
        </w:rPr>
        <w:t xml:space="preserve"> této Smlouvy </w:t>
      </w:r>
      <w:r w:rsidRPr="00667FA2">
        <w:rPr>
          <w:rFonts w:ascii="Arial" w:hAnsi="Arial" w:cs="Arial"/>
          <w:sz w:val="19"/>
          <w:szCs w:val="19"/>
        </w:rPr>
        <w:t xml:space="preserve">obdrží po </w:t>
      </w:r>
      <w:r w:rsidR="008C791D">
        <w:rPr>
          <w:rFonts w:ascii="Arial" w:hAnsi="Arial" w:cs="Arial"/>
          <w:sz w:val="19"/>
          <w:szCs w:val="19"/>
        </w:rPr>
        <w:t>jednom stejnopise</w:t>
      </w:r>
      <w:r w:rsidR="00FB66FF" w:rsidRPr="00667FA2">
        <w:rPr>
          <w:rFonts w:ascii="Arial" w:hAnsi="Arial" w:cs="Arial"/>
          <w:sz w:val="19"/>
          <w:szCs w:val="19"/>
        </w:rPr>
        <w:t>.</w:t>
      </w:r>
    </w:p>
    <w:p w14:paraId="341E3203" w14:textId="77777777" w:rsidR="00FE31D5" w:rsidRPr="00667FA2" w:rsidRDefault="00E956FC" w:rsidP="00667FA2">
      <w:pPr>
        <w:pStyle w:val="SMLOUVAodstaveclnku"/>
        <w:numPr>
          <w:ilvl w:val="0"/>
          <w:numId w:val="16"/>
        </w:numPr>
        <w:spacing w:line="240" w:lineRule="auto"/>
        <w:ind w:left="714" w:hanging="357"/>
        <w:rPr>
          <w:rFonts w:ascii="Arial" w:hAnsi="Arial" w:cs="Arial"/>
          <w:sz w:val="19"/>
          <w:szCs w:val="19"/>
        </w:rPr>
      </w:pPr>
      <w:r w:rsidRPr="00667FA2">
        <w:rPr>
          <w:rFonts w:ascii="Arial" w:hAnsi="Arial" w:cs="Arial"/>
          <w:sz w:val="19"/>
          <w:szCs w:val="19"/>
        </w:rPr>
        <w:lastRenderedPageBreak/>
        <w:t>Tato smlouva nabývá platnosti a účinnosti dnem podpisu oběma Smluvními stranami této Smlouvy.</w:t>
      </w:r>
    </w:p>
    <w:p w14:paraId="05716C41" w14:textId="77777777" w:rsidR="00E956FC" w:rsidRPr="00667FA2" w:rsidRDefault="00E956FC" w:rsidP="00667FA2">
      <w:pPr>
        <w:numPr>
          <w:ilvl w:val="0"/>
          <w:numId w:val="16"/>
        </w:numPr>
        <w:ind w:left="714" w:hanging="357"/>
        <w:jc w:val="both"/>
        <w:rPr>
          <w:rFonts w:ascii="Arial" w:hAnsi="Arial" w:cs="Arial"/>
          <w:sz w:val="19"/>
          <w:szCs w:val="19"/>
        </w:rPr>
      </w:pPr>
      <w:r w:rsidRPr="00667FA2">
        <w:rPr>
          <w:rFonts w:ascii="Arial" w:hAnsi="Arial" w:cs="Arial"/>
          <w:sz w:val="19"/>
          <w:szCs w:val="19"/>
        </w:rPr>
        <w:t xml:space="preserve">Smluvní strany této Smlouvy prohlašují, že si tuto Smlouvu před jejím podpisem přečetly, že byla </w:t>
      </w:r>
      <w:r w:rsidRPr="00667FA2">
        <w:rPr>
          <w:rFonts w:ascii="Arial" w:hAnsi="Arial" w:cs="Arial"/>
          <w:spacing w:val="3"/>
          <w:sz w:val="19"/>
          <w:szCs w:val="19"/>
        </w:rPr>
        <w:t>uzavřena po vzájemném projednání podle jejich pravé a svobodné vůle, určitě, vážně a</w:t>
      </w:r>
      <w:r w:rsidRPr="00667FA2">
        <w:rPr>
          <w:rFonts w:ascii="Arial" w:hAnsi="Arial" w:cs="Arial"/>
          <w:sz w:val="19"/>
          <w:szCs w:val="19"/>
        </w:rPr>
        <w:t xml:space="preserve"> srozumitelně, nikoliv v tísni za nápadně nevýhodných podmínek. Na důkaz toho připojují k této Smlouvě své podpisy. </w:t>
      </w:r>
    </w:p>
    <w:p w14:paraId="6B52BC8F" w14:textId="77777777" w:rsidR="00FF733A" w:rsidRDefault="00FF733A" w:rsidP="00667FA2">
      <w:pPr>
        <w:ind w:left="720"/>
        <w:jc w:val="both"/>
        <w:rPr>
          <w:rFonts w:ascii="Arial" w:hAnsi="Arial" w:cs="Arial"/>
          <w:sz w:val="19"/>
          <w:szCs w:val="19"/>
        </w:rPr>
      </w:pPr>
    </w:p>
    <w:p w14:paraId="6018B252" w14:textId="77777777" w:rsidR="00CD0C07" w:rsidRDefault="00CD0C07" w:rsidP="00667FA2">
      <w:pPr>
        <w:ind w:left="720"/>
        <w:jc w:val="both"/>
        <w:rPr>
          <w:rFonts w:ascii="Arial" w:hAnsi="Arial" w:cs="Arial"/>
          <w:sz w:val="19"/>
          <w:szCs w:val="19"/>
        </w:rPr>
      </w:pPr>
    </w:p>
    <w:p w14:paraId="2E7DD978" w14:textId="77777777" w:rsidR="0045483A" w:rsidRDefault="0045483A" w:rsidP="0045483A">
      <w:pPr>
        <w:rPr>
          <w:rFonts w:ascii="Arial" w:hAnsi="Arial" w:cs="Arial"/>
          <w:sz w:val="19"/>
          <w:szCs w:val="19"/>
        </w:rPr>
      </w:pPr>
    </w:p>
    <w:p w14:paraId="2D0C96BA" w14:textId="77777777" w:rsidR="0045483A" w:rsidRDefault="0045483A" w:rsidP="0045483A">
      <w:pPr>
        <w:rPr>
          <w:rFonts w:ascii="Arial" w:hAnsi="Arial" w:cs="Arial"/>
          <w:sz w:val="19"/>
          <w:szCs w:val="19"/>
        </w:rPr>
      </w:pPr>
    </w:p>
    <w:p w14:paraId="56FF3802" w14:textId="77777777" w:rsidR="0045483A" w:rsidRDefault="0045483A" w:rsidP="0045483A">
      <w:pPr>
        <w:rPr>
          <w:rFonts w:ascii="Arial" w:hAnsi="Arial" w:cs="Arial"/>
          <w:sz w:val="19"/>
          <w:szCs w:val="19"/>
        </w:rPr>
      </w:pPr>
    </w:p>
    <w:p w14:paraId="181487C9" w14:textId="77777777" w:rsidR="00906A07" w:rsidRPr="0045483A" w:rsidRDefault="00906A07" w:rsidP="0045483A">
      <w:pPr>
        <w:rPr>
          <w:sz w:val="24"/>
          <w:szCs w:val="24"/>
        </w:rPr>
      </w:pPr>
      <w:r w:rsidRPr="00667FA2">
        <w:rPr>
          <w:rFonts w:ascii="Arial" w:hAnsi="Arial" w:cs="Arial"/>
          <w:sz w:val="19"/>
          <w:szCs w:val="19"/>
        </w:rPr>
        <w:tab/>
        <w:t>V </w:t>
      </w:r>
      <w:r w:rsidR="0045483A" w:rsidRPr="00F50CFE">
        <w:rPr>
          <w:sz w:val="24"/>
          <w:szCs w:val="24"/>
          <w:highlight w:val="cyan"/>
        </w:rPr>
        <w:t>[doplní uchazeč]</w:t>
      </w:r>
      <w:r w:rsidR="0045483A">
        <w:rPr>
          <w:sz w:val="24"/>
          <w:szCs w:val="24"/>
          <w:highlight w:val="cyan"/>
        </w:rPr>
        <w:t xml:space="preserve"> </w:t>
      </w:r>
      <w:r w:rsidRPr="00667FA2">
        <w:rPr>
          <w:rFonts w:ascii="Arial" w:hAnsi="Arial" w:cs="Arial"/>
          <w:sz w:val="19"/>
          <w:szCs w:val="19"/>
        </w:rPr>
        <w:t xml:space="preserve">dne </w:t>
      </w:r>
      <w:r w:rsidR="0045483A" w:rsidRPr="00F50CFE">
        <w:rPr>
          <w:sz w:val="24"/>
          <w:szCs w:val="24"/>
          <w:highlight w:val="cyan"/>
        </w:rPr>
        <w:t>[doplní uchazeč]</w:t>
      </w:r>
      <w:r w:rsidRPr="00667FA2">
        <w:rPr>
          <w:rFonts w:ascii="Arial" w:hAnsi="Arial" w:cs="Arial"/>
          <w:sz w:val="19"/>
          <w:szCs w:val="19"/>
        </w:rPr>
        <w:tab/>
        <w:t>V .................. dne ..................</w:t>
      </w:r>
      <w:r w:rsidRPr="00667FA2">
        <w:rPr>
          <w:rFonts w:ascii="Arial" w:hAnsi="Arial" w:cs="Arial"/>
          <w:sz w:val="19"/>
          <w:szCs w:val="19"/>
        </w:rPr>
        <w:tab/>
      </w:r>
    </w:p>
    <w:p w14:paraId="66A9E270" w14:textId="77777777" w:rsidR="00FF733A" w:rsidRPr="00667FA2" w:rsidRDefault="00FF733A" w:rsidP="00667FA2">
      <w:pPr>
        <w:tabs>
          <w:tab w:val="num" w:pos="426"/>
          <w:tab w:val="left" w:pos="5812"/>
        </w:tabs>
        <w:ind w:hanging="426"/>
        <w:rPr>
          <w:rFonts w:ascii="Arial" w:hAnsi="Arial" w:cs="Arial"/>
          <w:sz w:val="19"/>
          <w:szCs w:val="19"/>
        </w:rPr>
      </w:pPr>
    </w:p>
    <w:p w14:paraId="1E60DA47" w14:textId="77777777" w:rsidR="00B067F3" w:rsidRPr="00667FA2" w:rsidRDefault="00B067F3" w:rsidP="00667FA2">
      <w:pPr>
        <w:tabs>
          <w:tab w:val="num" w:pos="426"/>
          <w:tab w:val="left" w:pos="5812"/>
        </w:tabs>
        <w:ind w:hanging="426"/>
        <w:rPr>
          <w:rFonts w:ascii="Arial" w:hAnsi="Arial" w:cs="Arial"/>
          <w:sz w:val="19"/>
          <w:szCs w:val="19"/>
        </w:rPr>
      </w:pPr>
    </w:p>
    <w:p w14:paraId="04A28560" w14:textId="77777777" w:rsidR="00906A07" w:rsidRPr="00667FA2" w:rsidRDefault="00906A07" w:rsidP="00667FA2">
      <w:pPr>
        <w:tabs>
          <w:tab w:val="num" w:pos="426"/>
          <w:tab w:val="left" w:pos="5812"/>
        </w:tabs>
        <w:ind w:hanging="426"/>
        <w:rPr>
          <w:rFonts w:ascii="Arial" w:hAnsi="Arial" w:cs="Arial"/>
          <w:sz w:val="19"/>
          <w:szCs w:val="19"/>
        </w:rPr>
      </w:pPr>
      <w:r w:rsidRPr="00667FA2">
        <w:rPr>
          <w:rFonts w:ascii="Arial" w:hAnsi="Arial" w:cs="Arial"/>
          <w:sz w:val="19"/>
          <w:szCs w:val="19"/>
        </w:rPr>
        <w:tab/>
      </w:r>
      <w:r w:rsidRPr="00667FA2">
        <w:rPr>
          <w:rFonts w:ascii="Arial" w:hAnsi="Arial" w:cs="Arial"/>
          <w:sz w:val="19"/>
          <w:szCs w:val="19"/>
        </w:rPr>
        <w:tab/>
        <w:t>___________________</w:t>
      </w:r>
      <w:r w:rsidRPr="00667FA2">
        <w:rPr>
          <w:rFonts w:ascii="Arial" w:hAnsi="Arial" w:cs="Arial"/>
          <w:sz w:val="19"/>
          <w:szCs w:val="19"/>
        </w:rPr>
        <w:tab/>
        <w:t>___________________</w:t>
      </w:r>
    </w:p>
    <w:p w14:paraId="69E37476" w14:textId="77777777" w:rsidR="004769FA" w:rsidRDefault="00906A07" w:rsidP="00667FA2">
      <w:pPr>
        <w:tabs>
          <w:tab w:val="num" w:pos="426"/>
          <w:tab w:val="left" w:pos="5812"/>
        </w:tabs>
        <w:ind w:hanging="426"/>
        <w:rPr>
          <w:rFonts w:ascii="Arial" w:hAnsi="Arial" w:cs="Arial"/>
          <w:sz w:val="19"/>
          <w:szCs w:val="19"/>
        </w:rPr>
      </w:pPr>
      <w:r w:rsidRPr="00667FA2">
        <w:rPr>
          <w:rFonts w:ascii="Arial" w:hAnsi="Arial" w:cs="Arial"/>
          <w:sz w:val="19"/>
          <w:szCs w:val="19"/>
        </w:rPr>
        <w:tab/>
      </w:r>
      <w:r w:rsidRPr="00667FA2">
        <w:rPr>
          <w:rFonts w:ascii="Arial" w:hAnsi="Arial" w:cs="Arial"/>
          <w:sz w:val="19"/>
          <w:szCs w:val="19"/>
        </w:rPr>
        <w:tab/>
      </w:r>
      <w:r w:rsidR="00A22F81">
        <w:rPr>
          <w:rFonts w:ascii="Arial" w:hAnsi="Arial" w:cs="Arial"/>
          <w:sz w:val="19"/>
          <w:szCs w:val="19"/>
        </w:rPr>
        <w:t>Prodávající</w:t>
      </w:r>
      <w:r w:rsidR="00656F73" w:rsidRPr="00667FA2">
        <w:rPr>
          <w:rFonts w:ascii="Arial" w:hAnsi="Arial" w:cs="Arial"/>
          <w:sz w:val="19"/>
          <w:szCs w:val="19"/>
        </w:rPr>
        <w:tab/>
      </w:r>
      <w:r w:rsidR="00A22F81">
        <w:rPr>
          <w:rFonts w:ascii="Arial" w:hAnsi="Arial" w:cs="Arial"/>
          <w:sz w:val="19"/>
          <w:szCs w:val="19"/>
        </w:rPr>
        <w:t>Kupující</w:t>
      </w:r>
    </w:p>
    <w:p w14:paraId="55F7C2BC" w14:textId="77777777" w:rsidR="0045483A" w:rsidRPr="00F50CFE" w:rsidRDefault="0045483A" w:rsidP="0045483A">
      <w:pPr>
        <w:rPr>
          <w:sz w:val="24"/>
          <w:szCs w:val="24"/>
        </w:rPr>
      </w:pPr>
      <w:r w:rsidRPr="00F50CFE">
        <w:rPr>
          <w:sz w:val="24"/>
          <w:szCs w:val="24"/>
          <w:highlight w:val="cyan"/>
        </w:rPr>
        <w:t>[doplní uchazeč]</w:t>
      </w:r>
    </w:p>
    <w:p w14:paraId="1CF68768" w14:textId="77777777" w:rsidR="0045483A" w:rsidRPr="00667FA2" w:rsidRDefault="0045483A" w:rsidP="00667FA2">
      <w:pPr>
        <w:tabs>
          <w:tab w:val="num" w:pos="426"/>
          <w:tab w:val="left" w:pos="5812"/>
        </w:tabs>
        <w:ind w:hanging="426"/>
        <w:rPr>
          <w:rFonts w:ascii="Arial" w:hAnsi="Arial" w:cs="Arial"/>
          <w:sz w:val="19"/>
          <w:szCs w:val="19"/>
        </w:rPr>
      </w:pPr>
    </w:p>
    <w:sectPr w:rsidR="0045483A" w:rsidRPr="00667FA2" w:rsidSect="005A3E4E">
      <w:headerReference w:type="default" r:id="rId7"/>
      <w:footerReference w:type="default" r:id="rId8"/>
      <w:headerReference w:type="first" r:id="rId9"/>
      <w:footerReference w:type="first" r:id="rId10"/>
      <w:type w:val="continuous"/>
      <w:pgSz w:w="11906" w:h="16838" w:code="9"/>
      <w:pgMar w:top="1560" w:right="1286" w:bottom="1418" w:left="1418" w:header="284" w:footer="243" w:gutter="0"/>
      <w:cols w:space="708"/>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A9D8B" w14:textId="77777777" w:rsidR="00F6089D" w:rsidRDefault="00F6089D">
      <w:r>
        <w:separator/>
      </w:r>
    </w:p>
  </w:endnote>
  <w:endnote w:type="continuationSeparator" w:id="0">
    <w:p w14:paraId="30B77DA0" w14:textId="77777777" w:rsidR="00F6089D" w:rsidRDefault="00F6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Garamond">
    <w:altName w:val="Garamond"/>
    <w:charset w:val="00"/>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5D12F" w14:textId="77777777" w:rsidR="00BB2949" w:rsidRDefault="00BB2949">
    <w:pPr>
      <w:pStyle w:val="Zpat"/>
      <w:framePr w:wrap="auto" w:vAnchor="text" w:hAnchor="margin" w:xAlign="center" w:y="1"/>
      <w:ind w:right="360"/>
      <w:rPr>
        <w:rStyle w:val="slostrnky"/>
      </w:rPr>
    </w:pPr>
  </w:p>
  <w:p w14:paraId="2796D8E2" w14:textId="77777777" w:rsidR="00BB2949" w:rsidRDefault="00BB2949" w:rsidP="00647A8D">
    <w:pPr>
      <w:pStyle w:val="Zpat"/>
      <w:jc w:val="right"/>
    </w:pPr>
    <w:r>
      <w:t xml:space="preserve">Stránka </w:t>
    </w:r>
    <w:r>
      <w:rPr>
        <w:b/>
      </w:rPr>
      <w:fldChar w:fldCharType="begin"/>
    </w:r>
    <w:r>
      <w:rPr>
        <w:b/>
      </w:rPr>
      <w:instrText>PAGE</w:instrText>
    </w:r>
    <w:r>
      <w:rPr>
        <w:b/>
      </w:rPr>
      <w:fldChar w:fldCharType="separate"/>
    </w:r>
    <w:r w:rsidR="00AC580B">
      <w:rPr>
        <w:b/>
        <w:noProof/>
      </w:rPr>
      <w:t>4</w:t>
    </w:r>
    <w:r>
      <w:rPr>
        <w:b/>
      </w:rPr>
      <w:fldChar w:fldCharType="end"/>
    </w:r>
    <w:r>
      <w:t xml:space="preserve"> z </w:t>
    </w:r>
    <w:r>
      <w:rPr>
        <w:b/>
      </w:rPr>
      <w:fldChar w:fldCharType="begin"/>
    </w:r>
    <w:r>
      <w:rPr>
        <w:b/>
      </w:rPr>
      <w:instrText>NUMPAGES</w:instrText>
    </w:r>
    <w:r>
      <w:rPr>
        <w:b/>
      </w:rPr>
      <w:fldChar w:fldCharType="separate"/>
    </w:r>
    <w:r w:rsidR="00AC580B">
      <w:rPr>
        <w:b/>
        <w:noProof/>
      </w:rPr>
      <w:t>4</w:t>
    </w:r>
    <w:r>
      <w:rPr>
        <w:b/>
      </w:rPr>
      <w:fldChar w:fldCharType="end"/>
    </w:r>
  </w:p>
  <w:p w14:paraId="610B23A7" w14:textId="77777777" w:rsidR="00BB2949" w:rsidRPr="003C0536" w:rsidRDefault="00BB2949" w:rsidP="009A27EF">
    <w:pPr>
      <w:pStyle w:val="Zpat"/>
      <w:tabs>
        <w:tab w:val="clear" w:pos="4536"/>
        <w:tab w:val="clear" w:pos="9072"/>
      </w:tabs>
      <w:jc w:val="right"/>
      <w:rPr>
        <w:rFonts w:ascii="Arial" w:hAnsi="Arial"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670F0" w14:textId="77777777" w:rsidR="00BB2949" w:rsidRPr="00647A8D" w:rsidRDefault="00BB2949" w:rsidP="00647A8D">
    <w:pPr>
      <w:pStyle w:val="Zpat"/>
      <w:jc w:val="right"/>
      <w:rPr>
        <w:rFonts w:ascii="Arial" w:hAnsi="Arial" w:cs="Arial"/>
      </w:rPr>
    </w:pPr>
    <w:r>
      <w:tab/>
    </w:r>
    <w:r>
      <w:tab/>
    </w:r>
    <w:r w:rsidRPr="00647A8D">
      <w:rPr>
        <w:rFonts w:ascii="Arial" w:hAnsi="Arial" w:cs="Arial"/>
      </w:rPr>
      <w:t xml:space="preserve">Stránka </w:t>
    </w:r>
    <w:r w:rsidRPr="00647A8D">
      <w:rPr>
        <w:rFonts w:ascii="Arial" w:hAnsi="Arial" w:cs="Arial"/>
        <w:b/>
      </w:rPr>
      <w:fldChar w:fldCharType="begin"/>
    </w:r>
    <w:r w:rsidRPr="00647A8D">
      <w:rPr>
        <w:rFonts w:ascii="Arial" w:hAnsi="Arial" w:cs="Arial"/>
        <w:b/>
      </w:rPr>
      <w:instrText>PAGE</w:instrText>
    </w:r>
    <w:r w:rsidRPr="00647A8D">
      <w:rPr>
        <w:rFonts w:ascii="Arial" w:hAnsi="Arial" w:cs="Arial"/>
        <w:b/>
      </w:rPr>
      <w:fldChar w:fldCharType="separate"/>
    </w:r>
    <w:r>
      <w:rPr>
        <w:rFonts w:ascii="Arial" w:hAnsi="Arial" w:cs="Arial"/>
        <w:b/>
        <w:noProof/>
      </w:rPr>
      <w:t>1</w:t>
    </w:r>
    <w:r w:rsidRPr="00647A8D">
      <w:rPr>
        <w:rFonts w:ascii="Arial" w:hAnsi="Arial" w:cs="Arial"/>
        <w:b/>
      </w:rPr>
      <w:fldChar w:fldCharType="end"/>
    </w:r>
    <w:r w:rsidRPr="00647A8D">
      <w:rPr>
        <w:rFonts w:ascii="Arial" w:hAnsi="Arial" w:cs="Arial"/>
      </w:rPr>
      <w:t xml:space="preserve"> z </w:t>
    </w:r>
    <w:r w:rsidRPr="00647A8D">
      <w:rPr>
        <w:rFonts w:ascii="Arial" w:hAnsi="Arial" w:cs="Arial"/>
        <w:b/>
      </w:rPr>
      <w:fldChar w:fldCharType="begin"/>
    </w:r>
    <w:r w:rsidRPr="00647A8D">
      <w:rPr>
        <w:rFonts w:ascii="Arial" w:hAnsi="Arial" w:cs="Arial"/>
        <w:b/>
      </w:rPr>
      <w:instrText>NUMPAGES</w:instrText>
    </w:r>
    <w:r w:rsidRPr="00647A8D">
      <w:rPr>
        <w:rFonts w:ascii="Arial" w:hAnsi="Arial" w:cs="Arial"/>
        <w:b/>
      </w:rPr>
      <w:fldChar w:fldCharType="separate"/>
    </w:r>
    <w:r>
      <w:rPr>
        <w:rFonts w:ascii="Arial" w:hAnsi="Arial" w:cs="Arial"/>
        <w:b/>
        <w:noProof/>
      </w:rPr>
      <w:t>9</w:t>
    </w:r>
    <w:r w:rsidRPr="00647A8D">
      <w:rPr>
        <w:rFonts w:ascii="Arial" w:hAnsi="Arial" w:cs="Arial"/>
        <w:b/>
      </w:rPr>
      <w:fldChar w:fldCharType="end"/>
    </w:r>
  </w:p>
  <w:p w14:paraId="51377676" w14:textId="77777777" w:rsidR="00BB2949" w:rsidRPr="009A27EF" w:rsidRDefault="00BB2949" w:rsidP="00647A8D">
    <w:pPr>
      <w:pStyle w:val="Zpat"/>
      <w:jc w:val="right"/>
      <w:rPr>
        <w:rFonts w:ascii="Arial" w:hAnsi="Arial" w:cs="Arial"/>
      </w:rPr>
    </w:pPr>
  </w:p>
  <w:p w14:paraId="57C86D73" w14:textId="77777777" w:rsidR="00BB2949" w:rsidRDefault="00BB2949">
    <w:pPr>
      <w:pStyle w:val="Zpat"/>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87725F" w14:textId="77777777" w:rsidR="00F6089D" w:rsidRDefault="00F6089D">
      <w:r>
        <w:separator/>
      </w:r>
    </w:p>
  </w:footnote>
  <w:footnote w:type="continuationSeparator" w:id="0">
    <w:p w14:paraId="46D79874" w14:textId="77777777" w:rsidR="00F6089D" w:rsidRDefault="00F608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27E2" w14:textId="77777777" w:rsidR="00BB2949" w:rsidRPr="00EF4B4D" w:rsidRDefault="003C7F93" w:rsidP="001261C0">
    <w:pPr>
      <w:pStyle w:val="Zhlav"/>
      <w:rPr>
        <w:b/>
        <w:noProof/>
        <w:sz w:val="28"/>
        <w:szCs w:val="28"/>
      </w:rPr>
    </w:pPr>
    <w:r>
      <w:rPr>
        <w:b/>
        <w:bCs/>
        <w:noProof/>
        <w:sz w:val="28"/>
        <w:szCs w:val="28"/>
      </w:rPr>
      <w:pict w14:anchorId="6957D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15pt;height:56.95pt">
          <v:imagedata r:id="rId1" o:title="logo PRV 1_cerne"/>
        </v:shape>
      </w:pict>
    </w:r>
    <w:r>
      <w:rPr>
        <w:b/>
        <w:noProof/>
        <w:sz w:val="28"/>
        <w:szCs w:val="28"/>
      </w:rPr>
      <w:pict w14:anchorId="69EEB2AD">
        <v:shape id="Obrázek 1" o:spid="_x0000_i1026" type="#_x0000_t75" style="width:223.5pt;height:61.35pt;visibility:visible">
          <v:imagedata r:id="rId2" o:title="CZ_RO_C_C"/>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54808" w14:textId="77777777" w:rsidR="00BB2949" w:rsidRPr="00CF2CA3" w:rsidRDefault="003C7F93" w:rsidP="00BD705F">
    <w:pPr>
      <w:pStyle w:val="Zkladntext"/>
      <w:jc w:val="center"/>
      <w:rPr>
        <w:rFonts w:ascii="Arial" w:hAnsi="Arial" w:cs="Arial"/>
        <w:b w:val="0"/>
        <w:bCs w:val="0"/>
        <w:i/>
        <w:iCs/>
        <w:color w:val="808080"/>
        <w:sz w:val="18"/>
        <w:szCs w:val="18"/>
        <w:u w:val="none"/>
      </w:rPr>
    </w:pPr>
    <w:r>
      <w:rPr>
        <w:rFonts w:ascii="Arial" w:hAnsi="Arial" w:cs="Arial"/>
        <w:b w:val="0"/>
        <w:bCs w:val="0"/>
        <w:i/>
        <w:iCs/>
        <w:color w:val="808080"/>
        <w:sz w:val="18"/>
        <w:szCs w:val="18"/>
        <w:u w:val="none"/>
      </w:rPr>
      <w:pict w14:anchorId="6F2CAD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0.45pt;height:53.55pt;mso-position-horizontal-relative:char;mso-position-vertical-relative:lin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lowerLetter"/>
      <w:lvlText w:val="%1)"/>
      <w:lvlJc w:val="left"/>
      <w:pPr>
        <w:tabs>
          <w:tab w:val="num" w:pos="936"/>
        </w:tabs>
        <w:ind w:left="936" w:hanging="360"/>
      </w:pPr>
      <w:rPr>
        <w:rFonts w:ascii="Arial" w:hAnsi="Arial" w:cs="Arial"/>
        <w:b/>
        <w:sz w:val="24"/>
        <w:szCs w:val="24"/>
        <w:lang w:val="cs-CZ"/>
      </w:rPr>
    </w:lvl>
  </w:abstractNum>
  <w:abstractNum w:abstractNumId="1" w15:restartNumberingAfterBreak="0">
    <w:nsid w:val="00000006"/>
    <w:multiLevelType w:val="singleLevel"/>
    <w:tmpl w:val="00000006"/>
    <w:name w:val="WW8Num6"/>
    <w:lvl w:ilvl="0">
      <w:start w:val="1"/>
      <w:numFmt w:val="lowerLetter"/>
      <w:lvlText w:val="%1)"/>
      <w:lvlJc w:val="left"/>
      <w:pPr>
        <w:tabs>
          <w:tab w:val="num" w:pos="936"/>
        </w:tabs>
        <w:ind w:left="936" w:hanging="360"/>
      </w:pPr>
      <w:rPr>
        <w:b/>
      </w:rPr>
    </w:lvl>
  </w:abstractNum>
  <w:abstractNum w:abstractNumId="2" w15:restartNumberingAfterBreak="0">
    <w:nsid w:val="00000015"/>
    <w:multiLevelType w:val="singleLevel"/>
    <w:tmpl w:val="00000015"/>
    <w:name w:val="WW8Num21"/>
    <w:lvl w:ilvl="0">
      <w:start w:val="1"/>
      <w:numFmt w:val="decimal"/>
      <w:lvlText w:val="%1."/>
      <w:lvlJc w:val="left"/>
      <w:pPr>
        <w:tabs>
          <w:tab w:val="num" w:pos="720"/>
        </w:tabs>
        <w:ind w:left="720" w:hanging="360"/>
      </w:pPr>
      <w:rPr>
        <w:rFonts w:ascii="Arial" w:hAnsi="Arial" w:cs="Arial"/>
        <w:b/>
        <w:bCs/>
        <w:color w:val="auto"/>
        <w:sz w:val="24"/>
        <w:szCs w:val="24"/>
        <w:lang w:val="cs-CZ"/>
      </w:rPr>
    </w:lvl>
  </w:abstractNum>
  <w:abstractNum w:abstractNumId="3" w15:restartNumberingAfterBreak="0">
    <w:nsid w:val="02A93DB7"/>
    <w:multiLevelType w:val="hybridMultilevel"/>
    <w:tmpl w:val="A1F8526C"/>
    <w:name w:val="WW8Num43"/>
    <w:lvl w:ilvl="0" w:tplc="04050009">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3CE2223"/>
    <w:multiLevelType w:val="hybridMultilevel"/>
    <w:tmpl w:val="D41602CA"/>
    <w:lvl w:ilvl="0" w:tplc="44AE54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43A5A5C"/>
    <w:multiLevelType w:val="hybridMultilevel"/>
    <w:tmpl w:val="E7AC60F4"/>
    <w:lvl w:ilvl="0" w:tplc="DB48E81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6BC1CCF"/>
    <w:multiLevelType w:val="hybridMultilevel"/>
    <w:tmpl w:val="AA6A10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B237064"/>
    <w:multiLevelType w:val="hybridMultilevel"/>
    <w:tmpl w:val="FF46E002"/>
    <w:lvl w:ilvl="0" w:tplc="5DF04352">
      <w:start w:val="1"/>
      <w:numFmt w:val="lowerLetter"/>
      <w:lvlText w:val="%1)"/>
      <w:lvlJc w:val="left"/>
      <w:pPr>
        <w:ind w:left="720" w:hanging="360"/>
      </w:pPr>
      <w:rPr>
        <w:rFonts w:ascii="Arial" w:eastAsia="Times New Roman" w:hAnsi="Arial" w:cs="Arial"/>
        <w:b w:val="0"/>
        <w:sz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D1643E7"/>
    <w:multiLevelType w:val="hybridMultilevel"/>
    <w:tmpl w:val="D41602CA"/>
    <w:lvl w:ilvl="0" w:tplc="44AE54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E1781C"/>
    <w:multiLevelType w:val="hybridMultilevel"/>
    <w:tmpl w:val="DDA473EC"/>
    <w:lvl w:ilvl="0" w:tplc="5DF04352">
      <w:start w:val="1"/>
      <w:numFmt w:val="lowerLetter"/>
      <w:lvlText w:val="%1)"/>
      <w:lvlJc w:val="left"/>
      <w:pPr>
        <w:ind w:left="720" w:hanging="360"/>
      </w:pPr>
      <w:rPr>
        <w:rFonts w:ascii="Arial" w:eastAsia="Times New Roman" w:hAnsi="Arial" w:cs="Arial"/>
        <w:b w:val="0"/>
        <w:sz w:val="1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1770EF1"/>
    <w:multiLevelType w:val="hybridMultilevel"/>
    <w:tmpl w:val="D41602CA"/>
    <w:lvl w:ilvl="0" w:tplc="44AE54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392CCF"/>
    <w:multiLevelType w:val="hybridMultilevel"/>
    <w:tmpl w:val="D41602CA"/>
    <w:lvl w:ilvl="0" w:tplc="44AE54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86F3315"/>
    <w:multiLevelType w:val="hybridMultilevel"/>
    <w:tmpl w:val="D41602CA"/>
    <w:lvl w:ilvl="0" w:tplc="44AE54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8C17E4E"/>
    <w:multiLevelType w:val="hybridMultilevel"/>
    <w:tmpl w:val="D41602CA"/>
    <w:lvl w:ilvl="0" w:tplc="44AE54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54E21DE9"/>
    <w:multiLevelType w:val="hybridMultilevel"/>
    <w:tmpl w:val="25A6CF04"/>
    <w:lvl w:ilvl="0" w:tplc="3F0C3FC8">
      <w:numFmt w:val="bullet"/>
      <w:lvlText w:val="-"/>
      <w:lvlJc w:val="left"/>
      <w:pPr>
        <w:ind w:left="720" w:hanging="360"/>
      </w:pPr>
      <w:rPr>
        <w:rFonts w:ascii="Arial" w:eastAsia="Times New Roman"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DD33B74"/>
    <w:multiLevelType w:val="hybridMultilevel"/>
    <w:tmpl w:val="D41602CA"/>
    <w:lvl w:ilvl="0" w:tplc="44AE54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5E216277"/>
    <w:multiLevelType w:val="hybridMultilevel"/>
    <w:tmpl w:val="D41602CA"/>
    <w:lvl w:ilvl="0" w:tplc="44AE540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6AAF1A1F"/>
    <w:multiLevelType w:val="multilevel"/>
    <w:tmpl w:val="048EFB80"/>
    <w:lvl w:ilvl="0">
      <w:start w:val="1"/>
      <w:numFmt w:val="decimal"/>
      <w:isLgl/>
      <w:lvlText w:val="(%1)"/>
      <w:lvlJc w:val="left"/>
      <w:pPr>
        <w:tabs>
          <w:tab w:val="num" w:pos="782"/>
        </w:tabs>
        <w:ind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8" w15:restartNumberingAfterBreak="0">
    <w:nsid w:val="6F4B5D6A"/>
    <w:multiLevelType w:val="multilevel"/>
    <w:tmpl w:val="1764A0E8"/>
    <w:lvl w:ilvl="0">
      <w:start w:val="1"/>
      <w:numFmt w:val="upperRoman"/>
      <w:pStyle w:val="SMLOUVAlnekslovn"/>
      <w:suff w:val="nothing"/>
      <w:lvlText w:val="Čl. %1."/>
      <w:lvlJc w:val="center"/>
      <w:pPr>
        <w:ind w:left="3543" w:firstLine="0"/>
      </w:pPr>
      <w:rPr>
        <w:rFonts w:ascii="Arial" w:hAnsi="Arial" w:cs="Arial" w:hint="default"/>
        <w:b/>
        <w:i w:val="0"/>
        <w:sz w:val="19"/>
        <w:szCs w:val="19"/>
      </w:rPr>
    </w:lvl>
    <w:lvl w:ilvl="1">
      <w:start w:val="1"/>
      <w:numFmt w:val="decimal"/>
      <w:pStyle w:val="SMLOUVAodstaveclnku"/>
      <w:isLgl/>
      <w:lvlText w:val="%2."/>
      <w:lvlJc w:val="left"/>
      <w:pPr>
        <w:tabs>
          <w:tab w:val="num" w:pos="567"/>
        </w:tabs>
        <w:ind w:left="567" w:hanging="567"/>
      </w:pPr>
      <w:rPr>
        <w:rFonts w:ascii="Arial" w:eastAsia="Times New Roman" w:hAnsi="Arial" w:cs="Arial"/>
        <w:b w:val="0"/>
        <w:i w:val="0"/>
        <w:sz w:val="24"/>
      </w:rPr>
    </w:lvl>
    <w:lvl w:ilvl="2">
      <w:start w:val="1"/>
      <w:numFmt w:val="lowerLetter"/>
      <w:lvlText w:val="%3)"/>
      <w:lvlJc w:val="left"/>
      <w:pPr>
        <w:tabs>
          <w:tab w:val="num" w:pos="992"/>
        </w:tabs>
        <w:ind w:left="992" w:hanging="425"/>
      </w:pPr>
      <w:rPr>
        <w:rFonts w:ascii="Arial" w:hAnsi="Arial" w:cs="Arial" w:hint="default"/>
        <w:color w:val="auto"/>
      </w:rPr>
    </w:lvl>
    <w:lvl w:ilvl="3">
      <w:start w:val="1"/>
      <w:numFmt w:val="lowerRoman"/>
      <w:pStyle w:val="SMLOUVAbod"/>
      <w:lvlText w:val="(%4)"/>
      <w:lvlJc w:val="left"/>
      <w:pPr>
        <w:tabs>
          <w:tab w:val="num" w:pos="1418"/>
        </w:tabs>
        <w:ind w:left="1418" w:hanging="426"/>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9" w15:restartNumberingAfterBreak="0">
    <w:nsid w:val="75CE2110"/>
    <w:multiLevelType w:val="hybridMultilevel"/>
    <w:tmpl w:val="5216897C"/>
    <w:lvl w:ilvl="0" w:tplc="BE3A2CDA">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794466DA"/>
    <w:multiLevelType w:val="hybridMultilevel"/>
    <w:tmpl w:val="D3CCB6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7"/>
  </w:num>
  <w:num w:numId="2">
    <w:abstractNumId w:val="9"/>
  </w:num>
  <w:num w:numId="3">
    <w:abstractNumId w:val="18"/>
  </w:num>
  <w:num w:numId="4">
    <w:abstractNumId w:val="14"/>
  </w:num>
  <w:num w:numId="5">
    <w:abstractNumId w:val="6"/>
  </w:num>
  <w:num w:numId="6">
    <w:abstractNumId w:val="5"/>
  </w:num>
  <w:num w:numId="7">
    <w:abstractNumId w:val="4"/>
  </w:num>
  <w:num w:numId="8">
    <w:abstractNumId w:val="10"/>
  </w:num>
  <w:num w:numId="9">
    <w:abstractNumId w:val="11"/>
  </w:num>
  <w:num w:numId="10">
    <w:abstractNumId w:val="3"/>
  </w:num>
  <w:num w:numId="11">
    <w:abstractNumId w:val="8"/>
  </w:num>
  <w:num w:numId="12">
    <w:abstractNumId w:val="13"/>
  </w:num>
  <w:num w:numId="13">
    <w:abstractNumId w:val="16"/>
  </w:num>
  <w:num w:numId="14">
    <w:abstractNumId w:val="15"/>
  </w:num>
  <w:num w:numId="15">
    <w:abstractNumId w:val="19"/>
  </w:num>
  <w:num w:numId="16">
    <w:abstractNumId w:val="12"/>
  </w:num>
  <w:num w:numId="17">
    <w:abstractNumId w:val="7"/>
  </w:num>
  <w:num w:numId="18">
    <w:abstractNumId w:val="0"/>
  </w:num>
  <w:num w:numId="19">
    <w:abstractNumId w:val="1"/>
  </w:num>
  <w:num w:numId="20">
    <w:abstractNumId w:val="2"/>
  </w:num>
  <w:num w:numId="21">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SystemFonts/>
  <w:doNotTrackMoves/>
  <w:defaultTabStop w:val="709"/>
  <w:hyphenationZone w:val="425"/>
  <w:doNotHyphenateCaps/>
  <w:characterSpacingControl w:val="doNotCompress"/>
  <w:doNotValidateAgainstSchema/>
  <w:doNotDemarcateInvalidXml/>
  <w:hdrShapeDefaults>
    <o:shapedefaults v:ext="edit" spidmax="8196"/>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F9"/>
    <w:rsid w:val="0000539F"/>
    <w:rsid w:val="00006354"/>
    <w:rsid w:val="00006691"/>
    <w:rsid w:val="00007276"/>
    <w:rsid w:val="000079AE"/>
    <w:rsid w:val="00007DD4"/>
    <w:rsid w:val="00012197"/>
    <w:rsid w:val="000127BB"/>
    <w:rsid w:val="0001309B"/>
    <w:rsid w:val="000133BF"/>
    <w:rsid w:val="000136FD"/>
    <w:rsid w:val="00015352"/>
    <w:rsid w:val="0001535D"/>
    <w:rsid w:val="00015E19"/>
    <w:rsid w:val="0001612D"/>
    <w:rsid w:val="00016B3C"/>
    <w:rsid w:val="00020430"/>
    <w:rsid w:val="00023F93"/>
    <w:rsid w:val="00024C6A"/>
    <w:rsid w:val="000300A5"/>
    <w:rsid w:val="0003242B"/>
    <w:rsid w:val="000327D4"/>
    <w:rsid w:val="00042083"/>
    <w:rsid w:val="000425A1"/>
    <w:rsid w:val="00043389"/>
    <w:rsid w:val="000437D6"/>
    <w:rsid w:val="0004669E"/>
    <w:rsid w:val="0004793F"/>
    <w:rsid w:val="00047B92"/>
    <w:rsid w:val="00050B30"/>
    <w:rsid w:val="00053036"/>
    <w:rsid w:val="00053875"/>
    <w:rsid w:val="00053EC5"/>
    <w:rsid w:val="0005459B"/>
    <w:rsid w:val="000553C1"/>
    <w:rsid w:val="00055C32"/>
    <w:rsid w:val="00060F9A"/>
    <w:rsid w:val="00061B0E"/>
    <w:rsid w:val="000648C3"/>
    <w:rsid w:val="0006553D"/>
    <w:rsid w:val="00067E57"/>
    <w:rsid w:val="00071AF1"/>
    <w:rsid w:val="00071C9D"/>
    <w:rsid w:val="00071FBD"/>
    <w:rsid w:val="00073E58"/>
    <w:rsid w:val="0007421B"/>
    <w:rsid w:val="00074AC1"/>
    <w:rsid w:val="0007617B"/>
    <w:rsid w:val="0007681D"/>
    <w:rsid w:val="00077778"/>
    <w:rsid w:val="000778A5"/>
    <w:rsid w:val="00081D61"/>
    <w:rsid w:val="0008387E"/>
    <w:rsid w:val="000865FA"/>
    <w:rsid w:val="00086F95"/>
    <w:rsid w:val="000874D9"/>
    <w:rsid w:val="00087C75"/>
    <w:rsid w:val="00091781"/>
    <w:rsid w:val="00091AEA"/>
    <w:rsid w:val="00093880"/>
    <w:rsid w:val="00093C9E"/>
    <w:rsid w:val="0009456E"/>
    <w:rsid w:val="000949DA"/>
    <w:rsid w:val="00095513"/>
    <w:rsid w:val="0009628C"/>
    <w:rsid w:val="000975B5"/>
    <w:rsid w:val="000A12B4"/>
    <w:rsid w:val="000A3574"/>
    <w:rsid w:val="000A5195"/>
    <w:rsid w:val="000A5214"/>
    <w:rsid w:val="000A6063"/>
    <w:rsid w:val="000A74FC"/>
    <w:rsid w:val="000B0DBE"/>
    <w:rsid w:val="000B1534"/>
    <w:rsid w:val="000B21B8"/>
    <w:rsid w:val="000B26AC"/>
    <w:rsid w:val="000B5045"/>
    <w:rsid w:val="000B694D"/>
    <w:rsid w:val="000B6BAE"/>
    <w:rsid w:val="000B6EC9"/>
    <w:rsid w:val="000B77D9"/>
    <w:rsid w:val="000C0876"/>
    <w:rsid w:val="000C4BD2"/>
    <w:rsid w:val="000C76C2"/>
    <w:rsid w:val="000C7E5C"/>
    <w:rsid w:val="000D0127"/>
    <w:rsid w:val="000E3C86"/>
    <w:rsid w:val="000E6253"/>
    <w:rsid w:val="000F1521"/>
    <w:rsid w:val="000F3428"/>
    <w:rsid w:val="000F4D41"/>
    <w:rsid w:val="000F6F43"/>
    <w:rsid w:val="000F79A8"/>
    <w:rsid w:val="00100147"/>
    <w:rsid w:val="00102E3D"/>
    <w:rsid w:val="001033F7"/>
    <w:rsid w:val="00103D6C"/>
    <w:rsid w:val="001048C6"/>
    <w:rsid w:val="00106E14"/>
    <w:rsid w:val="00113597"/>
    <w:rsid w:val="00116E07"/>
    <w:rsid w:val="00117919"/>
    <w:rsid w:val="0012145F"/>
    <w:rsid w:val="001234C0"/>
    <w:rsid w:val="0012350F"/>
    <w:rsid w:val="0012406E"/>
    <w:rsid w:val="00124717"/>
    <w:rsid w:val="001261C0"/>
    <w:rsid w:val="00131B77"/>
    <w:rsid w:val="00131D88"/>
    <w:rsid w:val="0013226E"/>
    <w:rsid w:val="001328EA"/>
    <w:rsid w:val="00132FAF"/>
    <w:rsid w:val="00134CD1"/>
    <w:rsid w:val="00135EBC"/>
    <w:rsid w:val="00137C1E"/>
    <w:rsid w:val="00140789"/>
    <w:rsid w:val="001424B7"/>
    <w:rsid w:val="00146D77"/>
    <w:rsid w:val="00146DC5"/>
    <w:rsid w:val="00147E56"/>
    <w:rsid w:val="001505FE"/>
    <w:rsid w:val="001507C9"/>
    <w:rsid w:val="001532AA"/>
    <w:rsid w:val="00155AE8"/>
    <w:rsid w:val="00156FAF"/>
    <w:rsid w:val="0016121F"/>
    <w:rsid w:val="0016190C"/>
    <w:rsid w:val="00161ECD"/>
    <w:rsid w:val="0016316C"/>
    <w:rsid w:val="00165468"/>
    <w:rsid w:val="00166A4D"/>
    <w:rsid w:val="00171DCA"/>
    <w:rsid w:val="001731AF"/>
    <w:rsid w:val="00173B95"/>
    <w:rsid w:val="0017699F"/>
    <w:rsid w:val="00177CB8"/>
    <w:rsid w:val="0018014A"/>
    <w:rsid w:val="001815A0"/>
    <w:rsid w:val="00182205"/>
    <w:rsid w:val="00182742"/>
    <w:rsid w:val="001834E5"/>
    <w:rsid w:val="00185032"/>
    <w:rsid w:val="001866ED"/>
    <w:rsid w:val="00187D9B"/>
    <w:rsid w:val="001908DC"/>
    <w:rsid w:val="00193136"/>
    <w:rsid w:val="001933FB"/>
    <w:rsid w:val="001953E2"/>
    <w:rsid w:val="00195708"/>
    <w:rsid w:val="00196606"/>
    <w:rsid w:val="00197090"/>
    <w:rsid w:val="00197CB6"/>
    <w:rsid w:val="001A1086"/>
    <w:rsid w:val="001A2213"/>
    <w:rsid w:val="001A4737"/>
    <w:rsid w:val="001B03D1"/>
    <w:rsid w:val="001B11DB"/>
    <w:rsid w:val="001B284D"/>
    <w:rsid w:val="001B3331"/>
    <w:rsid w:val="001B4ACF"/>
    <w:rsid w:val="001B4B7D"/>
    <w:rsid w:val="001B4C93"/>
    <w:rsid w:val="001B78E7"/>
    <w:rsid w:val="001B7CB9"/>
    <w:rsid w:val="001C1773"/>
    <w:rsid w:val="001C2883"/>
    <w:rsid w:val="001C5E73"/>
    <w:rsid w:val="001C7E0D"/>
    <w:rsid w:val="001D18A7"/>
    <w:rsid w:val="001D30A9"/>
    <w:rsid w:val="001D334D"/>
    <w:rsid w:val="001D375F"/>
    <w:rsid w:val="001D418F"/>
    <w:rsid w:val="001D6F1F"/>
    <w:rsid w:val="001E002B"/>
    <w:rsid w:val="001E1C7B"/>
    <w:rsid w:val="001E1C99"/>
    <w:rsid w:val="001E29D0"/>
    <w:rsid w:val="001E2D5B"/>
    <w:rsid w:val="001E543F"/>
    <w:rsid w:val="001E5D91"/>
    <w:rsid w:val="001E6EF0"/>
    <w:rsid w:val="001E723D"/>
    <w:rsid w:val="001F2AA8"/>
    <w:rsid w:val="001F588C"/>
    <w:rsid w:val="001F7FDC"/>
    <w:rsid w:val="002015D1"/>
    <w:rsid w:val="002053FB"/>
    <w:rsid w:val="00206F21"/>
    <w:rsid w:val="00207050"/>
    <w:rsid w:val="00207BE5"/>
    <w:rsid w:val="00207D78"/>
    <w:rsid w:val="00212E08"/>
    <w:rsid w:val="002155BB"/>
    <w:rsid w:val="00216E35"/>
    <w:rsid w:val="002179C8"/>
    <w:rsid w:val="00220131"/>
    <w:rsid w:val="00221A1D"/>
    <w:rsid w:val="00221D8C"/>
    <w:rsid w:val="0022260F"/>
    <w:rsid w:val="00223B44"/>
    <w:rsid w:val="00224434"/>
    <w:rsid w:val="00224B29"/>
    <w:rsid w:val="002261CE"/>
    <w:rsid w:val="00226407"/>
    <w:rsid w:val="00232FFA"/>
    <w:rsid w:val="00233EE9"/>
    <w:rsid w:val="002340AC"/>
    <w:rsid w:val="00236EF9"/>
    <w:rsid w:val="002469AA"/>
    <w:rsid w:val="00246F1B"/>
    <w:rsid w:val="002478F3"/>
    <w:rsid w:val="0025185D"/>
    <w:rsid w:val="002525D0"/>
    <w:rsid w:val="00253A74"/>
    <w:rsid w:val="00253D70"/>
    <w:rsid w:val="00254315"/>
    <w:rsid w:val="00254F64"/>
    <w:rsid w:val="0025541C"/>
    <w:rsid w:val="00257164"/>
    <w:rsid w:val="00262001"/>
    <w:rsid w:val="00262F3E"/>
    <w:rsid w:val="002651CD"/>
    <w:rsid w:val="002669D5"/>
    <w:rsid w:val="00270D41"/>
    <w:rsid w:val="00271AD3"/>
    <w:rsid w:val="00272EB2"/>
    <w:rsid w:val="00272EE1"/>
    <w:rsid w:val="00274176"/>
    <w:rsid w:val="00277B84"/>
    <w:rsid w:val="00281A82"/>
    <w:rsid w:val="002836A0"/>
    <w:rsid w:val="002846B8"/>
    <w:rsid w:val="00284BA3"/>
    <w:rsid w:val="0028543C"/>
    <w:rsid w:val="0029068C"/>
    <w:rsid w:val="0029080B"/>
    <w:rsid w:val="00290893"/>
    <w:rsid w:val="00290E27"/>
    <w:rsid w:val="00292517"/>
    <w:rsid w:val="002930BB"/>
    <w:rsid w:val="00293F40"/>
    <w:rsid w:val="002946B2"/>
    <w:rsid w:val="00296D9D"/>
    <w:rsid w:val="00296FAB"/>
    <w:rsid w:val="002A01CF"/>
    <w:rsid w:val="002A18F0"/>
    <w:rsid w:val="002A1E49"/>
    <w:rsid w:val="002A1E57"/>
    <w:rsid w:val="002A2891"/>
    <w:rsid w:val="002A5F62"/>
    <w:rsid w:val="002A5F81"/>
    <w:rsid w:val="002A7081"/>
    <w:rsid w:val="002A775B"/>
    <w:rsid w:val="002A77A5"/>
    <w:rsid w:val="002B0982"/>
    <w:rsid w:val="002B0A88"/>
    <w:rsid w:val="002B367B"/>
    <w:rsid w:val="002B4CBE"/>
    <w:rsid w:val="002B5244"/>
    <w:rsid w:val="002B61DC"/>
    <w:rsid w:val="002B6D17"/>
    <w:rsid w:val="002B70AC"/>
    <w:rsid w:val="002C2CC6"/>
    <w:rsid w:val="002C2DBD"/>
    <w:rsid w:val="002C3577"/>
    <w:rsid w:val="002C48AE"/>
    <w:rsid w:val="002C5A9E"/>
    <w:rsid w:val="002C6377"/>
    <w:rsid w:val="002D0FCF"/>
    <w:rsid w:val="002D110D"/>
    <w:rsid w:val="002D5E7A"/>
    <w:rsid w:val="002D7262"/>
    <w:rsid w:val="002D7A04"/>
    <w:rsid w:val="002F081E"/>
    <w:rsid w:val="002F22E3"/>
    <w:rsid w:val="002F2308"/>
    <w:rsid w:val="002F3AE9"/>
    <w:rsid w:val="002F5853"/>
    <w:rsid w:val="002F76F4"/>
    <w:rsid w:val="00301D6E"/>
    <w:rsid w:val="00302970"/>
    <w:rsid w:val="003030A1"/>
    <w:rsid w:val="003046CF"/>
    <w:rsid w:val="00304967"/>
    <w:rsid w:val="00306735"/>
    <w:rsid w:val="0031161A"/>
    <w:rsid w:val="0031493B"/>
    <w:rsid w:val="00314F8D"/>
    <w:rsid w:val="00317A2A"/>
    <w:rsid w:val="00320760"/>
    <w:rsid w:val="0032334F"/>
    <w:rsid w:val="0032565E"/>
    <w:rsid w:val="003259B5"/>
    <w:rsid w:val="00325D37"/>
    <w:rsid w:val="003263B3"/>
    <w:rsid w:val="00326512"/>
    <w:rsid w:val="00326769"/>
    <w:rsid w:val="00326E84"/>
    <w:rsid w:val="00327199"/>
    <w:rsid w:val="003273AC"/>
    <w:rsid w:val="00331320"/>
    <w:rsid w:val="00333BA0"/>
    <w:rsid w:val="00334109"/>
    <w:rsid w:val="00334506"/>
    <w:rsid w:val="00334A39"/>
    <w:rsid w:val="00334FAF"/>
    <w:rsid w:val="003362A9"/>
    <w:rsid w:val="00337FCF"/>
    <w:rsid w:val="00341421"/>
    <w:rsid w:val="003418F4"/>
    <w:rsid w:val="00341B02"/>
    <w:rsid w:val="00345A90"/>
    <w:rsid w:val="00345BE4"/>
    <w:rsid w:val="00346341"/>
    <w:rsid w:val="00351F64"/>
    <w:rsid w:val="00352939"/>
    <w:rsid w:val="003529CC"/>
    <w:rsid w:val="0035600D"/>
    <w:rsid w:val="00361334"/>
    <w:rsid w:val="00361E2E"/>
    <w:rsid w:val="0036251D"/>
    <w:rsid w:val="00362DA3"/>
    <w:rsid w:val="00363099"/>
    <w:rsid w:val="00363A74"/>
    <w:rsid w:val="00363D08"/>
    <w:rsid w:val="00365F17"/>
    <w:rsid w:val="00366947"/>
    <w:rsid w:val="00366D6D"/>
    <w:rsid w:val="0036734F"/>
    <w:rsid w:val="00367411"/>
    <w:rsid w:val="00367758"/>
    <w:rsid w:val="00367942"/>
    <w:rsid w:val="00371233"/>
    <w:rsid w:val="00371FE4"/>
    <w:rsid w:val="0037383E"/>
    <w:rsid w:val="00374295"/>
    <w:rsid w:val="00375A65"/>
    <w:rsid w:val="00376E37"/>
    <w:rsid w:val="00377477"/>
    <w:rsid w:val="003835BF"/>
    <w:rsid w:val="003841E3"/>
    <w:rsid w:val="003870A5"/>
    <w:rsid w:val="00387348"/>
    <w:rsid w:val="00394D44"/>
    <w:rsid w:val="003953B1"/>
    <w:rsid w:val="0039651D"/>
    <w:rsid w:val="00396EF1"/>
    <w:rsid w:val="00396F63"/>
    <w:rsid w:val="003A109E"/>
    <w:rsid w:val="003A11F9"/>
    <w:rsid w:val="003A4B03"/>
    <w:rsid w:val="003A4E8A"/>
    <w:rsid w:val="003A5B38"/>
    <w:rsid w:val="003B0B58"/>
    <w:rsid w:val="003B1A2B"/>
    <w:rsid w:val="003B417B"/>
    <w:rsid w:val="003B5A3E"/>
    <w:rsid w:val="003B7D23"/>
    <w:rsid w:val="003B7D38"/>
    <w:rsid w:val="003C0536"/>
    <w:rsid w:val="003C101E"/>
    <w:rsid w:val="003C3490"/>
    <w:rsid w:val="003C3E97"/>
    <w:rsid w:val="003C476B"/>
    <w:rsid w:val="003C497F"/>
    <w:rsid w:val="003C5D07"/>
    <w:rsid w:val="003C68C3"/>
    <w:rsid w:val="003C6F33"/>
    <w:rsid w:val="003C7273"/>
    <w:rsid w:val="003C7F93"/>
    <w:rsid w:val="003D4352"/>
    <w:rsid w:val="003D5A77"/>
    <w:rsid w:val="003D62E5"/>
    <w:rsid w:val="003D759B"/>
    <w:rsid w:val="003E0226"/>
    <w:rsid w:val="003E1EFE"/>
    <w:rsid w:val="003E1FC2"/>
    <w:rsid w:val="003E204F"/>
    <w:rsid w:val="003E2138"/>
    <w:rsid w:val="003E2B09"/>
    <w:rsid w:val="003E40CD"/>
    <w:rsid w:val="003E7C30"/>
    <w:rsid w:val="003F0820"/>
    <w:rsid w:val="003F0B9F"/>
    <w:rsid w:val="003F1ECC"/>
    <w:rsid w:val="003F7E36"/>
    <w:rsid w:val="00404196"/>
    <w:rsid w:val="004042CD"/>
    <w:rsid w:val="0040633F"/>
    <w:rsid w:val="004065E2"/>
    <w:rsid w:val="00406A78"/>
    <w:rsid w:val="0040774D"/>
    <w:rsid w:val="004102E4"/>
    <w:rsid w:val="0041398F"/>
    <w:rsid w:val="00414B14"/>
    <w:rsid w:val="004179B8"/>
    <w:rsid w:val="004204A3"/>
    <w:rsid w:val="00423A5E"/>
    <w:rsid w:val="00424AD6"/>
    <w:rsid w:val="004253F9"/>
    <w:rsid w:val="004260BF"/>
    <w:rsid w:val="00430B72"/>
    <w:rsid w:val="004317E2"/>
    <w:rsid w:val="00435102"/>
    <w:rsid w:val="00437E15"/>
    <w:rsid w:val="004403FA"/>
    <w:rsid w:val="00441D55"/>
    <w:rsid w:val="00441D58"/>
    <w:rsid w:val="00443BAB"/>
    <w:rsid w:val="00443ECE"/>
    <w:rsid w:val="004446B5"/>
    <w:rsid w:val="004465A8"/>
    <w:rsid w:val="00447518"/>
    <w:rsid w:val="00447FCA"/>
    <w:rsid w:val="004504C7"/>
    <w:rsid w:val="00452147"/>
    <w:rsid w:val="004523D7"/>
    <w:rsid w:val="004540DA"/>
    <w:rsid w:val="00454527"/>
    <w:rsid w:val="0045483A"/>
    <w:rsid w:val="00454BA4"/>
    <w:rsid w:val="0045594D"/>
    <w:rsid w:val="0046160A"/>
    <w:rsid w:val="0046361E"/>
    <w:rsid w:val="00463ECF"/>
    <w:rsid w:val="00464708"/>
    <w:rsid w:val="00464AC6"/>
    <w:rsid w:val="0047012B"/>
    <w:rsid w:val="00470272"/>
    <w:rsid w:val="004704D0"/>
    <w:rsid w:val="00471795"/>
    <w:rsid w:val="00472A91"/>
    <w:rsid w:val="0047302C"/>
    <w:rsid w:val="0047636A"/>
    <w:rsid w:val="004769FA"/>
    <w:rsid w:val="00476FFF"/>
    <w:rsid w:val="00481810"/>
    <w:rsid w:val="0048251E"/>
    <w:rsid w:val="00482B5C"/>
    <w:rsid w:val="004849B0"/>
    <w:rsid w:val="00486E87"/>
    <w:rsid w:val="00487B24"/>
    <w:rsid w:val="0049169E"/>
    <w:rsid w:val="00495BC3"/>
    <w:rsid w:val="004969C6"/>
    <w:rsid w:val="00497E9F"/>
    <w:rsid w:val="004A0DB3"/>
    <w:rsid w:val="004A166E"/>
    <w:rsid w:val="004A39CF"/>
    <w:rsid w:val="004A3C4C"/>
    <w:rsid w:val="004B0EC8"/>
    <w:rsid w:val="004B0FD3"/>
    <w:rsid w:val="004B12D2"/>
    <w:rsid w:val="004B4D8D"/>
    <w:rsid w:val="004B5855"/>
    <w:rsid w:val="004B596F"/>
    <w:rsid w:val="004B7066"/>
    <w:rsid w:val="004C4576"/>
    <w:rsid w:val="004C4BED"/>
    <w:rsid w:val="004C5789"/>
    <w:rsid w:val="004C67CB"/>
    <w:rsid w:val="004C78E2"/>
    <w:rsid w:val="004D0192"/>
    <w:rsid w:val="004D0378"/>
    <w:rsid w:val="004D0990"/>
    <w:rsid w:val="004D09C4"/>
    <w:rsid w:val="004D09FC"/>
    <w:rsid w:val="004D0B41"/>
    <w:rsid w:val="004D2CA7"/>
    <w:rsid w:val="004D30D6"/>
    <w:rsid w:val="004D3126"/>
    <w:rsid w:val="004D57C6"/>
    <w:rsid w:val="004E0959"/>
    <w:rsid w:val="004E0E2B"/>
    <w:rsid w:val="004E42E9"/>
    <w:rsid w:val="004E5B74"/>
    <w:rsid w:val="004E5D6D"/>
    <w:rsid w:val="004E6F30"/>
    <w:rsid w:val="004F1E78"/>
    <w:rsid w:val="004F392E"/>
    <w:rsid w:val="004F3F6C"/>
    <w:rsid w:val="004F4D6E"/>
    <w:rsid w:val="004F5A0A"/>
    <w:rsid w:val="004F7818"/>
    <w:rsid w:val="004F7C95"/>
    <w:rsid w:val="00500143"/>
    <w:rsid w:val="00500684"/>
    <w:rsid w:val="0050070E"/>
    <w:rsid w:val="00502A77"/>
    <w:rsid w:val="0050417B"/>
    <w:rsid w:val="00510F6D"/>
    <w:rsid w:val="00511704"/>
    <w:rsid w:val="00511E5C"/>
    <w:rsid w:val="00511F1C"/>
    <w:rsid w:val="005120C6"/>
    <w:rsid w:val="005122E0"/>
    <w:rsid w:val="005150CE"/>
    <w:rsid w:val="00516002"/>
    <w:rsid w:val="005206D2"/>
    <w:rsid w:val="00521CC1"/>
    <w:rsid w:val="0052333C"/>
    <w:rsid w:val="00523B82"/>
    <w:rsid w:val="00527B27"/>
    <w:rsid w:val="00527EF2"/>
    <w:rsid w:val="005300A9"/>
    <w:rsid w:val="00530BB4"/>
    <w:rsid w:val="0053159A"/>
    <w:rsid w:val="0053498F"/>
    <w:rsid w:val="00535CB0"/>
    <w:rsid w:val="00536329"/>
    <w:rsid w:val="0053636D"/>
    <w:rsid w:val="005379E6"/>
    <w:rsid w:val="00537A61"/>
    <w:rsid w:val="00541D7A"/>
    <w:rsid w:val="00542631"/>
    <w:rsid w:val="00542974"/>
    <w:rsid w:val="00543974"/>
    <w:rsid w:val="00544478"/>
    <w:rsid w:val="00544EF4"/>
    <w:rsid w:val="005457A1"/>
    <w:rsid w:val="005473DA"/>
    <w:rsid w:val="005478D8"/>
    <w:rsid w:val="00547ACB"/>
    <w:rsid w:val="00555A4E"/>
    <w:rsid w:val="00555E3B"/>
    <w:rsid w:val="005562E7"/>
    <w:rsid w:val="00557845"/>
    <w:rsid w:val="005602E9"/>
    <w:rsid w:val="00560E4A"/>
    <w:rsid w:val="00561B8F"/>
    <w:rsid w:val="00563017"/>
    <w:rsid w:val="00565D8E"/>
    <w:rsid w:val="00565FD8"/>
    <w:rsid w:val="005670E5"/>
    <w:rsid w:val="005714B3"/>
    <w:rsid w:val="0057161A"/>
    <w:rsid w:val="00571E18"/>
    <w:rsid w:val="0057250D"/>
    <w:rsid w:val="005833C2"/>
    <w:rsid w:val="005835ED"/>
    <w:rsid w:val="005848A3"/>
    <w:rsid w:val="005851E8"/>
    <w:rsid w:val="00590DC2"/>
    <w:rsid w:val="0059338E"/>
    <w:rsid w:val="0059573D"/>
    <w:rsid w:val="00596833"/>
    <w:rsid w:val="0059732A"/>
    <w:rsid w:val="00597F90"/>
    <w:rsid w:val="00597FB4"/>
    <w:rsid w:val="005A10B1"/>
    <w:rsid w:val="005A242D"/>
    <w:rsid w:val="005A2CDE"/>
    <w:rsid w:val="005A2F45"/>
    <w:rsid w:val="005A37C9"/>
    <w:rsid w:val="005A3E4E"/>
    <w:rsid w:val="005A4A58"/>
    <w:rsid w:val="005A5C07"/>
    <w:rsid w:val="005A63EB"/>
    <w:rsid w:val="005B1F77"/>
    <w:rsid w:val="005B3D84"/>
    <w:rsid w:val="005B4B23"/>
    <w:rsid w:val="005B5B38"/>
    <w:rsid w:val="005B5FED"/>
    <w:rsid w:val="005B7BEB"/>
    <w:rsid w:val="005C02D5"/>
    <w:rsid w:val="005C02EB"/>
    <w:rsid w:val="005C17A9"/>
    <w:rsid w:val="005C2C28"/>
    <w:rsid w:val="005C3224"/>
    <w:rsid w:val="005C404F"/>
    <w:rsid w:val="005C4452"/>
    <w:rsid w:val="005C5C9B"/>
    <w:rsid w:val="005D1328"/>
    <w:rsid w:val="005D2673"/>
    <w:rsid w:val="005D7BBE"/>
    <w:rsid w:val="005E0712"/>
    <w:rsid w:val="005E0722"/>
    <w:rsid w:val="005E2D85"/>
    <w:rsid w:val="005E4706"/>
    <w:rsid w:val="005E4866"/>
    <w:rsid w:val="005E498D"/>
    <w:rsid w:val="005E560F"/>
    <w:rsid w:val="005E69A5"/>
    <w:rsid w:val="005E7630"/>
    <w:rsid w:val="005F0EFC"/>
    <w:rsid w:val="005F2131"/>
    <w:rsid w:val="005F4EA6"/>
    <w:rsid w:val="005F54EC"/>
    <w:rsid w:val="005F5D07"/>
    <w:rsid w:val="005F658B"/>
    <w:rsid w:val="005F7759"/>
    <w:rsid w:val="005F790F"/>
    <w:rsid w:val="0060004E"/>
    <w:rsid w:val="0060340F"/>
    <w:rsid w:val="0060365F"/>
    <w:rsid w:val="00605A44"/>
    <w:rsid w:val="00610122"/>
    <w:rsid w:val="0061482C"/>
    <w:rsid w:val="006150E7"/>
    <w:rsid w:val="006152E9"/>
    <w:rsid w:val="00615F2A"/>
    <w:rsid w:val="00616A9D"/>
    <w:rsid w:val="00617385"/>
    <w:rsid w:val="0061781B"/>
    <w:rsid w:val="00617913"/>
    <w:rsid w:val="00617BCD"/>
    <w:rsid w:val="00620932"/>
    <w:rsid w:val="0062111C"/>
    <w:rsid w:val="006237D7"/>
    <w:rsid w:val="00623FF5"/>
    <w:rsid w:val="006308BD"/>
    <w:rsid w:val="00631E3D"/>
    <w:rsid w:val="0063545D"/>
    <w:rsid w:val="00641184"/>
    <w:rsid w:val="00642DC0"/>
    <w:rsid w:val="00644182"/>
    <w:rsid w:val="0064590E"/>
    <w:rsid w:val="0064740F"/>
    <w:rsid w:val="00647A8D"/>
    <w:rsid w:val="006512B9"/>
    <w:rsid w:val="00654308"/>
    <w:rsid w:val="00655F8A"/>
    <w:rsid w:val="00656878"/>
    <w:rsid w:val="00656F73"/>
    <w:rsid w:val="006574E2"/>
    <w:rsid w:val="006575C4"/>
    <w:rsid w:val="006618FB"/>
    <w:rsid w:val="006641D3"/>
    <w:rsid w:val="00664C05"/>
    <w:rsid w:val="00666002"/>
    <w:rsid w:val="006666A4"/>
    <w:rsid w:val="00667FA2"/>
    <w:rsid w:val="00671481"/>
    <w:rsid w:val="00671749"/>
    <w:rsid w:val="006717FA"/>
    <w:rsid w:val="00672701"/>
    <w:rsid w:val="006728E5"/>
    <w:rsid w:val="006744CB"/>
    <w:rsid w:val="00675377"/>
    <w:rsid w:val="00676DCC"/>
    <w:rsid w:val="00676F1B"/>
    <w:rsid w:val="006833C5"/>
    <w:rsid w:val="00684290"/>
    <w:rsid w:val="00684DBF"/>
    <w:rsid w:val="0068637F"/>
    <w:rsid w:val="0068683F"/>
    <w:rsid w:val="00687612"/>
    <w:rsid w:val="00687B5B"/>
    <w:rsid w:val="006901DB"/>
    <w:rsid w:val="006919AE"/>
    <w:rsid w:val="006928F1"/>
    <w:rsid w:val="006957BF"/>
    <w:rsid w:val="006A1C7C"/>
    <w:rsid w:val="006A1EA0"/>
    <w:rsid w:val="006A2E45"/>
    <w:rsid w:val="006A5D72"/>
    <w:rsid w:val="006A5EDA"/>
    <w:rsid w:val="006A73AF"/>
    <w:rsid w:val="006B136C"/>
    <w:rsid w:val="006B6FE3"/>
    <w:rsid w:val="006B78F9"/>
    <w:rsid w:val="006C155C"/>
    <w:rsid w:val="006C263A"/>
    <w:rsid w:val="006C2DC5"/>
    <w:rsid w:val="006C37BD"/>
    <w:rsid w:val="006C4CEF"/>
    <w:rsid w:val="006C5F31"/>
    <w:rsid w:val="006C726A"/>
    <w:rsid w:val="006C7387"/>
    <w:rsid w:val="006C7407"/>
    <w:rsid w:val="006D3C82"/>
    <w:rsid w:val="006D476B"/>
    <w:rsid w:val="006D6D2B"/>
    <w:rsid w:val="006D7DDD"/>
    <w:rsid w:val="006E092D"/>
    <w:rsid w:val="006E19BF"/>
    <w:rsid w:val="006E2B4F"/>
    <w:rsid w:val="006E3ED8"/>
    <w:rsid w:val="006E4640"/>
    <w:rsid w:val="006E4BFA"/>
    <w:rsid w:val="006E4CC7"/>
    <w:rsid w:val="006E5349"/>
    <w:rsid w:val="006E6A78"/>
    <w:rsid w:val="006F01E0"/>
    <w:rsid w:val="006F1E2C"/>
    <w:rsid w:val="006F3CA3"/>
    <w:rsid w:val="006F5372"/>
    <w:rsid w:val="006F5ACE"/>
    <w:rsid w:val="006F5E3C"/>
    <w:rsid w:val="00701190"/>
    <w:rsid w:val="00701483"/>
    <w:rsid w:val="0070310E"/>
    <w:rsid w:val="0070313F"/>
    <w:rsid w:val="00703168"/>
    <w:rsid w:val="007049F3"/>
    <w:rsid w:val="00705F53"/>
    <w:rsid w:val="00710A1C"/>
    <w:rsid w:val="00712441"/>
    <w:rsid w:val="00717EF3"/>
    <w:rsid w:val="00720230"/>
    <w:rsid w:val="007236E7"/>
    <w:rsid w:val="0072416A"/>
    <w:rsid w:val="007256F0"/>
    <w:rsid w:val="007268EB"/>
    <w:rsid w:val="00727FF5"/>
    <w:rsid w:val="00731C0D"/>
    <w:rsid w:val="007321B8"/>
    <w:rsid w:val="007334FD"/>
    <w:rsid w:val="007337CB"/>
    <w:rsid w:val="00733F0D"/>
    <w:rsid w:val="00735044"/>
    <w:rsid w:val="00736021"/>
    <w:rsid w:val="007362CD"/>
    <w:rsid w:val="00736615"/>
    <w:rsid w:val="00740711"/>
    <w:rsid w:val="00744614"/>
    <w:rsid w:val="00744D41"/>
    <w:rsid w:val="007501B3"/>
    <w:rsid w:val="00754156"/>
    <w:rsid w:val="00755CE5"/>
    <w:rsid w:val="00756718"/>
    <w:rsid w:val="007569FD"/>
    <w:rsid w:val="00757F65"/>
    <w:rsid w:val="0076029D"/>
    <w:rsid w:val="00760399"/>
    <w:rsid w:val="00762159"/>
    <w:rsid w:val="007626B4"/>
    <w:rsid w:val="00763666"/>
    <w:rsid w:val="00766393"/>
    <w:rsid w:val="00767191"/>
    <w:rsid w:val="0077001D"/>
    <w:rsid w:val="00771C56"/>
    <w:rsid w:val="00780031"/>
    <w:rsid w:val="00782BC5"/>
    <w:rsid w:val="00784108"/>
    <w:rsid w:val="00784EDB"/>
    <w:rsid w:val="00785D31"/>
    <w:rsid w:val="00786BE1"/>
    <w:rsid w:val="00787A49"/>
    <w:rsid w:val="00790E5C"/>
    <w:rsid w:val="007918FA"/>
    <w:rsid w:val="00791C38"/>
    <w:rsid w:val="00793A42"/>
    <w:rsid w:val="007943DE"/>
    <w:rsid w:val="007A2507"/>
    <w:rsid w:val="007A3A35"/>
    <w:rsid w:val="007A3B6F"/>
    <w:rsid w:val="007A4904"/>
    <w:rsid w:val="007A6EC2"/>
    <w:rsid w:val="007A79FF"/>
    <w:rsid w:val="007B0A85"/>
    <w:rsid w:val="007B1A7A"/>
    <w:rsid w:val="007B2F0F"/>
    <w:rsid w:val="007B4593"/>
    <w:rsid w:val="007B75FD"/>
    <w:rsid w:val="007C0306"/>
    <w:rsid w:val="007C0BBC"/>
    <w:rsid w:val="007C2A73"/>
    <w:rsid w:val="007C3DA5"/>
    <w:rsid w:val="007C6223"/>
    <w:rsid w:val="007C66CE"/>
    <w:rsid w:val="007D062A"/>
    <w:rsid w:val="007D0880"/>
    <w:rsid w:val="007D16DF"/>
    <w:rsid w:val="007D3841"/>
    <w:rsid w:val="007D48BC"/>
    <w:rsid w:val="007D4EBD"/>
    <w:rsid w:val="007D5167"/>
    <w:rsid w:val="007E3777"/>
    <w:rsid w:val="007E40B8"/>
    <w:rsid w:val="007E5303"/>
    <w:rsid w:val="007E7DDD"/>
    <w:rsid w:val="00800221"/>
    <w:rsid w:val="00800BCB"/>
    <w:rsid w:val="00800C36"/>
    <w:rsid w:val="008010A2"/>
    <w:rsid w:val="0080266E"/>
    <w:rsid w:val="008026B3"/>
    <w:rsid w:val="00803560"/>
    <w:rsid w:val="008039FB"/>
    <w:rsid w:val="00804500"/>
    <w:rsid w:val="0080467D"/>
    <w:rsid w:val="00805C1F"/>
    <w:rsid w:val="00805FE0"/>
    <w:rsid w:val="008118D0"/>
    <w:rsid w:val="00811C08"/>
    <w:rsid w:val="008123BA"/>
    <w:rsid w:val="00814907"/>
    <w:rsid w:val="00814EF3"/>
    <w:rsid w:val="00815D89"/>
    <w:rsid w:val="00822AD6"/>
    <w:rsid w:val="00826828"/>
    <w:rsid w:val="00827A92"/>
    <w:rsid w:val="00830C9B"/>
    <w:rsid w:val="00830D02"/>
    <w:rsid w:val="0083345F"/>
    <w:rsid w:val="00833BB6"/>
    <w:rsid w:val="00833C27"/>
    <w:rsid w:val="00833E12"/>
    <w:rsid w:val="00835938"/>
    <w:rsid w:val="00836101"/>
    <w:rsid w:val="00842105"/>
    <w:rsid w:val="00842468"/>
    <w:rsid w:val="008430D8"/>
    <w:rsid w:val="00843EDB"/>
    <w:rsid w:val="00846FC3"/>
    <w:rsid w:val="00856CC6"/>
    <w:rsid w:val="00856D6B"/>
    <w:rsid w:val="00857C9A"/>
    <w:rsid w:val="008601E6"/>
    <w:rsid w:val="0086056D"/>
    <w:rsid w:val="00864341"/>
    <w:rsid w:val="00864B19"/>
    <w:rsid w:val="008741BB"/>
    <w:rsid w:val="00874387"/>
    <w:rsid w:val="00876AC3"/>
    <w:rsid w:val="00876FE1"/>
    <w:rsid w:val="00877987"/>
    <w:rsid w:val="00881B2A"/>
    <w:rsid w:val="00883FE7"/>
    <w:rsid w:val="008860FD"/>
    <w:rsid w:val="00887242"/>
    <w:rsid w:val="00887855"/>
    <w:rsid w:val="00887A8B"/>
    <w:rsid w:val="00890081"/>
    <w:rsid w:val="0089247E"/>
    <w:rsid w:val="0089336C"/>
    <w:rsid w:val="008933D2"/>
    <w:rsid w:val="00894857"/>
    <w:rsid w:val="00894EDE"/>
    <w:rsid w:val="00895688"/>
    <w:rsid w:val="008A0C50"/>
    <w:rsid w:val="008A0CAE"/>
    <w:rsid w:val="008A126E"/>
    <w:rsid w:val="008A1337"/>
    <w:rsid w:val="008A3D16"/>
    <w:rsid w:val="008A47C6"/>
    <w:rsid w:val="008A699B"/>
    <w:rsid w:val="008A7286"/>
    <w:rsid w:val="008A776E"/>
    <w:rsid w:val="008B00B2"/>
    <w:rsid w:val="008B2685"/>
    <w:rsid w:val="008B4138"/>
    <w:rsid w:val="008B435F"/>
    <w:rsid w:val="008B763A"/>
    <w:rsid w:val="008C0402"/>
    <w:rsid w:val="008C2185"/>
    <w:rsid w:val="008C23BE"/>
    <w:rsid w:val="008C2B53"/>
    <w:rsid w:val="008C2DDD"/>
    <w:rsid w:val="008C4B46"/>
    <w:rsid w:val="008C6B14"/>
    <w:rsid w:val="008C791D"/>
    <w:rsid w:val="008D13E5"/>
    <w:rsid w:val="008D6AEB"/>
    <w:rsid w:val="008E0AE6"/>
    <w:rsid w:val="008E1282"/>
    <w:rsid w:val="008E256F"/>
    <w:rsid w:val="008E32D7"/>
    <w:rsid w:val="008E5AE4"/>
    <w:rsid w:val="008E6A0A"/>
    <w:rsid w:val="008E74C0"/>
    <w:rsid w:val="008F0F6E"/>
    <w:rsid w:val="008F1573"/>
    <w:rsid w:val="008F1C80"/>
    <w:rsid w:val="008F2877"/>
    <w:rsid w:val="008F2F80"/>
    <w:rsid w:val="00903CA6"/>
    <w:rsid w:val="00905DFA"/>
    <w:rsid w:val="0090689B"/>
    <w:rsid w:val="00906A07"/>
    <w:rsid w:val="00911E43"/>
    <w:rsid w:val="00916942"/>
    <w:rsid w:val="00917A3C"/>
    <w:rsid w:val="00920634"/>
    <w:rsid w:val="009218A5"/>
    <w:rsid w:val="00923859"/>
    <w:rsid w:val="009338B0"/>
    <w:rsid w:val="00933AA1"/>
    <w:rsid w:val="009342AF"/>
    <w:rsid w:val="009355FA"/>
    <w:rsid w:val="0093611C"/>
    <w:rsid w:val="009404EF"/>
    <w:rsid w:val="0094065D"/>
    <w:rsid w:val="009418CA"/>
    <w:rsid w:val="00942B94"/>
    <w:rsid w:val="009442B3"/>
    <w:rsid w:val="009443B8"/>
    <w:rsid w:val="00947417"/>
    <w:rsid w:val="00947B9A"/>
    <w:rsid w:val="00947C61"/>
    <w:rsid w:val="00951467"/>
    <w:rsid w:val="0095454F"/>
    <w:rsid w:val="0095581E"/>
    <w:rsid w:val="00961081"/>
    <w:rsid w:val="009610C5"/>
    <w:rsid w:val="009627DE"/>
    <w:rsid w:val="009635ED"/>
    <w:rsid w:val="00964396"/>
    <w:rsid w:val="00967229"/>
    <w:rsid w:val="00972529"/>
    <w:rsid w:val="0097378A"/>
    <w:rsid w:val="00976F2A"/>
    <w:rsid w:val="009865F4"/>
    <w:rsid w:val="0099296E"/>
    <w:rsid w:val="009937D5"/>
    <w:rsid w:val="009945BA"/>
    <w:rsid w:val="0099467D"/>
    <w:rsid w:val="00996EA8"/>
    <w:rsid w:val="009A0002"/>
    <w:rsid w:val="009A0087"/>
    <w:rsid w:val="009A0C1F"/>
    <w:rsid w:val="009A0D34"/>
    <w:rsid w:val="009A164C"/>
    <w:rsid w:val="009A2318"/>
    <w:rsid w:val="009A27EF"/>
    <w:rsid w:val="009A384D"/>
    <w:rsid w:val="009A40D9"/>
    <w:rsid w:val="009A4793"/>
    <w:rsid w:val="009A579B"/>
    <w:rsid w:val="009A5E1E"/>
    <w:rsid w:val="009B228E"/>
    <w:rsid w:val="009B3225"/>
    <w:rsid w:val="009B3B0C"/>
    <w:rsid w:val="009B5D4B"/>
    <w:rsid w:val="009B5D4D"/>
    <w:rsid w:val="009B61EF"/>
    <w:rsid w:val="009B6EC3"/>
    <w:rsid w:val="009B7037"/>
    <w:rsid w:val="009C0405"/>
    <w:rsid w:val="009C0C34"/>
    <w:rsid w:val="009C20CD"/>
    <w:rsid w:val="009C33FC"/>
    <w:rsid w:val="009C732D"/>
    <w:rsid w:val="009C7F57"/>
    <w:rsid w:val="009D1D3F"/>
    <w:rsid w:val="009D2548"/>
    <w:rsid w:val="009D2DC3"/>
    <w:rsid w:val="009D2FCC"/>
    <w:rsid w:val="009D4E74"/>
    <w:rsid w:val="009D5426"/>
    <w:rsid w:val="009D6CB8"/>
    <w:rsid w:val="009E1AB0"/>
    <w:rsid w:val="009E4F2B"/>
    <w:rsid w:val="009E5642"/>
    <w:rsid w:val="009F31CE"/>
    <w:rsid w:val="009F430A"/>
    <w:rsid w:val="009F5570"/>
    <w:rsid w:val="009F7930"/>
    <w:rsid w:val="00A01A4E"/>
    <w:rsid w:val="00A01D80"/>
    <w:rsid w:val="00A01DDB"/>
    <w:rsid w:val="00A0229F"/>
    <w:rsid w:val="00A02F73"/>
    <w:rsid w:val="00A03E8D"/>
    <w:rsid w:val="00A0565F"/>
    <w:rsid w:val="00A05E38"/>
    <w:rsid w:val="00A06AB0"/>
    <w:rsid w:val="00A167B7"/>
    <w:rsid w:val="00A1680D"/>
    <w:rsid w:val="00A20563"/>
    <w:rsid w:val="00A2117A"/>
    <w:rsid w:val="00A22F81"/>
    <w:rsid w:val="00A235F6"/>
    <w:rsid w:val="00A2379F"/>
    <w:rsid w:val="00A24166"/>
    <w:rsid w:val="00A24751"/>
    <w:rsid w:val="00A24CF1"/>
    <w:rsid w:val="00A26204"/>
    <w:rsid w:val="00A27EDF"/>
    <w:rsid w:val="00A32853"/>
    <w:rsid w:val="00A32A02"/>
    <w:rsid w:val="00A3346C"/>
    <w:rsid w:val="00A33575"/>
    <w:rsid w:val="00A33DB1"/>
    <w:rsid w:val="00A35EEE"/>
    <w:rsid w:val="00A35F34"/>
    <w:rsid w:val="00A40603"/>
    <w:rsid w:val="00A41D8A"/>
    <w:rsid w:val="00A41FBF"/>
    <w:rsid w:val="00A421BE"/>
    <w:rsid w:val="00A42541"/>
    <w:rsid w:val="00A42C36"/>
    <w:rsid w:val="00A42C79"/>
    <w:rsid w:val="00A4754F"/>
    <w:rsid w:val="00A504C2"/>
    <w:rsid w:val="00A523FB"/>
    <w:rsid w:val="00A525E5"/>
    <w:rsid w:val="00A52E5E"/>
    <w:rsid w:val="00A540CF"/>
    <w:rsid w:val="00A549B0"/>
    <w:rsid w:val="00A562D0"/>
    <w:rsid w:val="00A5664A"/>
    <w:rsid w:val="00A61DEE"/>
    <w:rsid w:val="00A65D75"/>
    <w:rsid w:val="00A66565"/>
    <w:rsid w:val="00A70324"/>
    <w:rsid w:val="00A70871"/>
    <w:rsid w:val="00A70EF3"/>
    <w:rsid w:val="00A75048"/>
    <w:rsid w:val="00A75A80"/>
    <w:rsid w:val="00A76B1C"/>
    <w:rsid w:val="00A77322"/>
    <w:rsid w:val="00A8103B"/>
    <w:rsid w:val="00A82831"/>
    <w:rsid w:val="00A82E73"/>
    <w:rsid w:val="00A83EDB"/>
    <w:rsid w:val="00A85621"/>
    <w:rsid w:val="00A86AF3"/>
    <w:rsid w:val="00A907DF"/>
    <w:rsid w:val="00A9181E"/>
    <w:rsid w:val="00A91FFE"/>
    <w:rsid w:val="00A92F69"/>
    <w:rsid w:val="00A93EC3"/>
    <w:rsid w:val="00A9725E"/>
    <w:rsid w:val="00AA1044"/>
    <w:rsid w:val="00AA1284"/>
    <w:rsid w:val="00AA241A"/>
    <w:rsid w:val="00AA39D1"/>
    <w:rsid w:val="00AB04B2"/>
    <w:rsid w:val="00AB36BC"/>
    <w:rsid w:val="00AB36FA"/>
    <w:rsid w:val="00AC0E63"/>
    <w:rsid w:val="00AC4DA3"/>
    <w:rsid w:val="00AC580B"/>
    <w:rsid w:val="00AD0816"/>
    <w:rsid w:val="00AD32DC"/>
    <w:rsid w:val="00AD4CEF"/>
    <w:rsid w:val="00AD55C3"/>
    <w:rsid w:val="00AD6A53"/>
    <w:rsid w:val="00AE00AF"/>
    <w:rsid w:val="00AE2EB3"/>
    <w:rsid w:val="00AE387D"/>
    <w:rsid w:val="00AE4CA1"/>
    <w:rsid w:val="00AE5348"/>
    <w:rsid w:val="00AE5E13"/>
    <w:rsid w:val="00AE754F"/>
    <w:rsid w:val="00AF00F1"/>
    <w:rsid w:val="00AF1844"/>
    <w:rsid w:val="00AF3066"/>
    <w:rsid w:val="00AF3BE4"/>
    <w:rsid w:val="00AF4D13"/>
    <w:rsid w:val="00AF51D7"/>
    <w:rsid w:val="00AF6210"/>
    <w:rsid w:val="00AF67F9"/>
    <w:rsid w:val="00B00180"/>
    <w:rsid w:val="00B04149"/>
    <w:rsid w:val="00B067F3"/>
    <w:rsid w:val="00B10217"/>
    <w:rsid w:val="00B106CF"/>
    <w:rsid w:val="00B111FB"/>
    <w:rsid w:val="00B1429B"/>
    <w:rsid w:val="00B22E2E"/>
    <w:rsid w:val="00B25159"/>
    <w:rsid w:val="00B2523B"/>
    <w:rsid w:val="00B25D1C"/>
    <w:rsid w:val="00B25FFD"/>
    <w:rsid w:val="00B2605F"/>
    <w:rsid w:val="00B31C04"/>
    <w:rsid w:val="00B36CD1"/>
    <w:rsid w:val="00B3767E"/>
    <w:rsid w:val="00B37EAE"/>
    <w:rsid w:val="00B40B30"/>
    <w:rsid w:val="00B420B8"/>
    <w:rsid w:val="00B42C22"/>
    <w:rsid w:val="00B432FA"/>
    <w:rsid w:val="00B43450"/>
    <w:rsid w:val="00B51C44"/>
    <w:rsid w:val="00B51DD9"/>
    <w:rsid w:val="00B5217A"/>
    <w:rsid w:val="00B562B6"/>
    <w:rsid w:val="00B567C7"/>
    <w:rsid w:val="00B57C25"/>
    <w:rsid w:val="00B61FA8"/>
    <w:rsid w:val="00B637FD"/>
    <w:rsid w:val="00B64F0C"/>
    <w:rsid w:val="00B65C22"/>
    <w:rsid w:val="00B725A1"/>
    <w:rsid w:val="00B72879"/>
    <w:rsid w:val="00B72CC4"/>
    <w:rsid w:val="00B74660"/>
    <w:rsid w:val="00B761B9"/>
    <w:rsid w:val="00B763E8"/>
    <w:rsid w:val="00B770DF"/>
    <w:rsid w:val="00B80C63"/>
    <w:rsid w:val="00B81881"/>
    <w:rsid w:val="00B82FF1"/>
    <w:rsid w:val="00B83CEF"/>
    <w:rsid w:val="00B92C11"/>
    <w:rsid w:val="00B93E7D"/>
    <w:rsid w:val="00B947A3"/>
    <w:rsid w:val="00B957AA"/>
    <w:rsid w:val="00BA1B88"/>
    <w:rsid w:val="00BA2DD9"/>
    <w:rsid w:val="00BA2F39"/>
    <w:rsid w:val="00BA4F66"/>
    <w:rsid w:val="00BA7D4E"/>
    <w:rsid w:val="00BB0213"/>
    <w:rsid w:val="00BB2949"/>
    <w:rsid w:val="00BB34EF"/>
    <w:rsid w:val="00BB3EAC"/>
    <w:rsid w:val="00BB4C6C"/>
    <w:rsid w:val="00BB57C2"/>
    <w:rsid w:val="00BC2718"/>
    <w:rsid w:val="00BC3212"/>
    <w:rsid w:val="00BC4634"/>
    <w:rsid w:val="00BC6C5E"/>
    <w:rsid w:val="00BC6CEB"/>
    <w:rsid w:val="00BD0639"/>
    <w:rsid w:val="00BD217C"/>
    <w:rsid w:val="00BD27FD"/>
    <w:rsid w:val="00BD31DF"/>
    <w:rsid w:val="00BD369F"/>
    <w:rsid w:val="00BD448C"/>
    <w:rsid w:val="00BD705F"/>
    <w:rsid w:val="00BE1304"/>
    <w:rsid w:val="00BE185C"/>
    <w:rsid w:val="00BE2E4A"/>
    <w:rsid w:val="00BE3397"/>
    <w:rsid w:val="00BE3B77"/>
    <w:rsid w:val="00BE7456"/>
    <w:rsid w:val="00BE7C96"/>
    <w:rsid w:val="00BF1F4B"/>
    <w:rsid w:val="00BF685A"/>
    <w:rsid w:val="00BF6F07"/>
    <w:rsid w:val="00BF75D3"/>
    <w:rsid w:val="00BF788F"/>
    <w:rsid w:val="00C014C1"/>
    <w:rsid w:val="00C027F8"/>
    <w:rsid w:val="00C0399E"/>
    <w:rsid w:val="00C03AEA"/>
    <w:rsid w:val="00C0749C"/>
    <w:rsid w:val="00C07588"/>
    <w:rsid w:val="00C07BC9"/>
    <w:rsid w:val="00C13D7E"/>
    <w:rsid w:val="00C14F84"/>
    <w:rsid w:val="00C1501B"/>
    <w:rsid w:val="00C16EB5"/>
    <w:rsid w:val="00C17706"/>
    <w:rsid w:val="00C2590D"/>
    <w:rsid w:val="00C275C2"/>
    <w:rsid w:val="00C27D64"/>
    <w:rsid w:val="00C27E74"/>
    <w:rsid w:val="00C30924"/>
    <w:rsid w:val="00C310EE"/>
    <w:rsid w:val="00C31E81"/>
    <w:rsid w:val="00C31FF4"/>
    <w:rsid w:val="00C32C48"/>
    <w:rsid w:val="00C33670"/>
    <w:rsid w:val="00C37AFB"/>
    <w:rsid w:val="00C40B6D"/>
    <w:rsid w:val="00C41D9D"/>
    <w:rsid w:val="00C42B04"/>
    <w:rsid w:val="00C4586D"/>
    <w:rsid w:val="00C51525"/>
    <w:rsid w:val="00C5251D"/>
    <w:rsid w:val="00C527FB"/>
    <w:rsid w:val="00C52CD7"/>
    <w:rsid w:val="00C5346F"/>
    <w:rsid w:val="00C541DB"/>
    <w:rsid w:val="00C54879"/>
    <w:rsid w:val="00C57AD5"/>
    <w:rsid w:val="00C6375D"/>
    <w:rsid w:val="00C67717"/>
    <w:rsid w:val="00C7202C"/>
    <w:rsid w:val="00C72C8D"/>
    <w:rsid w:val="00C72ECD"/>
    <w:rsid w:val="00C72FB0"/>
    <w:rsid w:val="00C74112"/>
    <w:rsid w:val="00C74B1C"/>
    <w:rsid w:val="00C75E97"/>
    <w:rsid w:val="00C76911"/>
    <w:rsid w:val="00C76C81"/>
    <w:rsid w:val="00C7778F"/>
    <w:rsid w:val="00C779C4"/>
    <w:rsid w:val="00C81F12"/>
    <w:rsid w:val="00C83D85"/>
    <w:rsid w:val="00C84DCD"/>
    <w:rsid w:val="00C85BE5"/>
    <w:rsid w:val="00C875BB"/>
    <w:rsid w:val="00C903E9"/>
    <w:rsid w:val="00C90EDA"/>
    <w:rsid w:val="00C97360"/>
    <w:rsid w:val="00CA0993"/>
    <w:rsid w:val="00CA252C"/>
    <w:rsid w:val="00CA290E"/>
    <w:rsid w:val="00CA2EAE"/>
    <w:rsid w:val="00CA438C"/>
    <w:rsid w:val="00CA6EF2"/>
    <w:rsid w:val="00CB000E"/>
    <w:rsid w:val="00CB0844"/>
    <w:rsid w:val="00CB087E"/>
    <w:rsid w:val="00CB0CB8"/>
    <w:rsid w:val="00CB1164"/>
    <w:rsid w:val="00CB2603"/>
    <w:rsid w:val="00CB469B"/>
    <w:rsid w:val="00CB532A"/>
    <w:rsid w:val="00CB563A"/>
    <w:rsid w:val="00CB5B90"/>
    <w:rsid w:val="00CB6672"/>
    <w:rsid w:val="00CB758A"/>
    <w:rsid w:val="00CB7B88"/>
    <w:rsid w:val="00CC062B"/>
    <w:rsid w:val="00CC446B"/>
    <w:rsid w:val="00CC56E8"/>
    <w:rsid w:val="00CC5DE0"/>
    <w:rsid w:val="00CC602C"/>
    <w:rsid w:val="00CC60BE"/>
    <w:rsid w:val="00CD0272"/>
    <w:rsid w:val="00CD089D"/>
    <w:rsid w:val="00CD0C07"/>
    <w:rsid w:val="00CD0F0B"/>
    <w:rsid w:val="00CD1A73"/>
    <w:rsid w:val="00CD28A7"/>
    <w:rsid w:val="00CD2B6E"/>
    <w:rsid w:val="00CD3BBC"/>
    <w:rsid w:val="00CD48BC"/>
    <w:rsid w:val="00CD4CEE"/>
    <w:rsid w:val="00CD59B2"/>
    <w:rsid w:val="00CE0406"/>
    <w:rsid w:val="00CE067D"/>
    <w:rsid w:val="00CE1B13"/>
    <w:rsid w:val="00CE3309"/>
    <w:rsid w:val="00CE4367"/>
    <w:rsid w:val="00CE6035"/>
    <w:rsid w:val="00CE77D9"/>
    <w:rsid w:val="00CE79B0"/>
    <w:rsid w:val="00CE7DC2"/>
    <w:rsid w:val="00CF05D8"/>
    <w:rsid w:val="00CF2249"/>
    <w:rsid w:val="00CF2CA3"/>
    <w:rsid w:val="00CF32D1"/>
    <w:rsid w:val="00CF4940"/>
    <w:rsid w:val="00CF49CC"/>
    <w:rsid w:val="00CF5111"/>
    <w:rsid w:val="00CF583B"/>
    <w:rsid w:val="00CF6202"/>
    <w:rsid w:val="00CF6DC2"/>
    <w:rsid w:val="00CF7713"/>
    <w:rsid w:val="00CF782A"/>
    <w:rsid w:val="00CF7C60"/>
    <w:rsid w:val="00D001CB"/>
    <w:rsid w:val="00D02126"/>
    <w:rsid w:val="00D0222D"/>
    <w:rsid w:val="00D02333"/>
    <w:rsid w:val="00D02936"/>
    <w:rsid w:val="00D0420A"/>
    <w:rsid w:val="00D046F9"/>
    <w:rsid w:val="00D07C0E"/>
    <w:rsid w:val="00D07F5B"/>
    <w:rsid w:val="00D1031D"/>
    <w:rsid w:val="00D10BFB"/>
    <w:rsid w:val="00D112E9"/>
    <w:rsid w:val="00D12551"/>
    <w:rsid w:val="00D14F28"/>
    <w:rsid w:val="00D17240"/>
    <w:rsid w:val="00D20795"/>
    <w:rsid w:val="00D20C71"/>
    <w:rsid w:val="00D22CA1"/>
    <w:rsid w:val="00D27AF2"/>
    <w:rsid w:val="00D30BBC"/>
    <w:rsid w:val="00D30D51"/>
    <w:rsid w:val="00D31BA4"/>
    <w:rsid w:val="00D32BE8"/>
    <w:rsid w:val="00D32E5C"/>
    <w:rsid w:val="00D34473"/>
    <w:rsid w:val="00D34E69"/>
    <w:rsid w:val="00D36EA2"/>
    <w:rsid w:val="00D36FCB"/>
    <w:rsid w:val="00D400BC"/>
    <w:rsid w:val="00D401F7"/>
    <w:rsid w:val="00D41AC5"/>
    <w:rsid w:val="00D42061"/>
    <w:rsid w:val="00D42A2F"/>
    <w:rsid w:val="00D44B20"/>
    <w:rsid w:val="00D45F0C"/>
    <w:rsid w:val="00D46DE3"/>
    <w:rsid w:val="00D47D23"/>
    <w:rsid w:val="00D52F59"/>
    <w:rsid w:val="00D604F7"/>
    <w:rsid w:val="00D629D1"/>
    <w:rsid w:val="00D644B7"/>
    <w:rsid w:val="00D654B3"/>
    <w:rsid w:val="00D65592"/>
    <w:rsid w:val="00D65A72"/>
    <w:rsid w:val="00D65D92"/>
    <w:rsid w:val="00D66147"/>
    <w:rsid w:val="00D706A2"/>
    <w:rsid w:val="00D70DE1"/>
    <w:rsid w:val="00D7107C"/>
    <w:rsid w:val="00D716AE"/>
    <w:rsid w:val="00D726AF"/>
    <w:rsid w:val="00D72C32"/>
    <w:rsid w:val="00D74375"/>
    <w:rsid w:val="00D76483"/>
    <w:rsid w:val="00D76C75"/>
    <w:rsid w:val="00D76EB3"/>
    <w:rsid w:val="00D8345F"/>
    <w:rsid w:val="00D83ABA"/>
    <w:rsid w:val="00D84C09"/>
    <w:rsid w:val="00D8562C"/>
    <w:rsid w:val="00D85E0D"/>
    <w:rsid w:val="00D90443"/>
    <w:rsid w:val="00D90C4A"/>
    <w:rsid w:val="00D91ADF"/>
    <w:rsid w:val="00D928E8"/>
    <w:rsid w:val="00D9382C"/>
    <w:rsid w:val="00D94A40"/>
    <w:rsid w:val="00D9795C"/>
    <w:rsid w:val="00DA2D36"/>
    <w:rsid w:val="00DA5A87"/>
    <w:rsid w:val="00DA5B84"/>
    <w:rsid w:val="00DB0373"/>
    <w:rsid w:val="00DB293D"/>
    <w:rsid w:val="00DB3823"/>
    <w:rsid w:val="00DB42AC"/>
    <w:rsid w:val="00DB57CF"/>
    <w:rsid w:val="00DC00C5"/>
    <w:rsid w:val="00DC0504"/>
    <w:rsid w:val="00DC20E0"/>
    <w:rsid w:val="00DC2C06"/>
    <w:rsid w:val="00DC4C69"/>
    <w:rsid w:val="00DC506C"/>
    <w:rsid w:val="00DC6BEE"/>
    <w:rsid w:val="00DC74BA"/>
    <w:rsid w:val="00DC767D"/>
    <w:rsid w:val="00DC7E5D"/>
    <w:rsid w:val="00DD28CD"/>
    <w:rsid w:val="00DD292B"/>
    <w:rsid w:val="00DD300F"/>
    <w:rsid w:val="00DD6B58"/>
    <w:rsid w:val="00DD79EC"/>
    <w:rsid w:val="00DE0AA4"/>
    <w:rsid w:val="00DE166B"/>
    <w:rsid w:val="00DE2545"/>
    <w:rsid w:val="00DE2AFA"/>
    <w:rsid w:val="00DE2E53"/>
    <w:rsid w:val="00DE3BE5"/>
    <w:rsid w:val="00DE6D22"/>
    <w:rsid w:val="00DF27B4"/>
    <w:rsid w:val="00DF4516"/>
    <w:rsid w:val="00DF6CD8"/>
    <w:rsid w:val="00DF799F"/>
    <w:rsid w:val="00E00289"/>
    <w:rsid w:val="00E005C2"/>
    <w:rsid w:val="00E00A7B"/>
    <w:rsid w:val="00E00C6E"/>
    <w:rsid w:val="00E01CB2"/>
    <w:rsid w:val="00E0336D"/>
    <w:rsid w:val="00E03E87"/>
    <w:rsid w:val="00E0599E"/>
    <w:rsid w:val="00E11302"/>
    <w:rsid w:val="00E14052"/>
    <w:rsid w:val="00E143D4"/>
    <w:rsid w:val="00E168AF"/>
    <w:rsid w:val="00E2191A"/>
    <w:rsid w:val="00E21E77"/>
    <w:rsid w:val="00E220E5"/>
    <w:rsid w:val="00E222D9"/>
    <w:rsid w:val="00E2254C"/>
    <w:rsid w:val="00E225E3"/>
    <w:rsid w:val="00E22627"/>
    <w:rsid w:val="00E24DAF"/>
    <w:rsid w:val="00E304FB"/>
    <w:rsid w:val="00E3073A"/>
    <w:rsid w:val="00E31235"/>
    <w:rsid w:val="00E317B5"/>
    <w:rsid w:val="00E35ED7"/>
    <w:rsid w:val="00E3687B"/>
    <w:rsid w:val="00E37635"/>
    <w:rsid w:val="00E43BA3"/>
    <w:rsid w:val="00E45B93"/>
    <w:rsid w:val="00E46C07"/>
    <w:rsid w:val="00E46D9F"/>
    <w:rsid w:val="00E503BA"/>
    <w:rsid w:val="00E51E4E"/>
    <w:rsid w:val="00E53683"/>
    <w:rsid w:val="00E53DA3"/>
    <w:rsid w:val="00E54F93"/>
    <w:rsid w:val="00E5523C"/>
    <w:rsid w:val="00E57AC9"/>
    <w:rsid w:val="00E57BA6"/>
    <w:rsid w:val="00E6069A"/>
    <w:rsid w:val="00E6237B"/>
    <w:rsid w:val="00E62785"/>
    <w:rsid w:val="00E6300D"/>
    <w:rsid w:val="00E63AC9"/>
    <w:rsid w:val="00E65EAB"/>
    <w:rsid w:val="00E66D35"/>
    <w:rsid w:val="00E67D02"/>
    <w:rsid w:val="00E709FA"/>
    <w:rsid w:val="00E754FB"/>
    <w:rsid w:val="00E81F24"/>
    <w:rsid w:val="00E826A1"/>
    <w:rsid w:val="00E8338E"/>
    <w:rsid w:val="00E84674"/>
    <w:rsid w:val="00E84C57"/>
    <w:rsid w:val="00E87BC8"/>
    <w:rsid w:val="00E9038E"/>
    <w:rsid w:val="00E90D4B"/>
    <w:rsid w:val="00E93778"/>
    <w:rsid w:val="00E9441D"/>
    <w:rsid w:val="00E949F5"/>
    <w:rsid w:val="00E94A7E"/>
    <w:rsid w:val="00E956FC"/>
    <w:rsid w:val="00E9772D"/>
    <w:rsid w:val="00EA02A9"/>
    <w:rsid w:val="00EA0336"/>
    <w:rsid w:val="00EA147F"/>
    <w:rsid w:val="00EA2782"/>
    <w:rsid w:val="00EA28A7"/>
    <w:rsid w:val="00EA77EA"/>
    <w:rsid w:val="00EB04E4"/>
    <w:rsid w:val="00EB2E1E"/>
    <w:rsid w:val="00EB4AAE"/>
    <w:rsid w:val="00EB5318"/>
    <w:rsid w:val="00EB6FB2"/>
    <w:rsid w:val="00EB7BB9"/>
    <w:rsid w:val="00EC0206"/>
    <w:rsid w:val="00EC2AF6"/>
    <w:rsid w:val="00EC2F7D"/>
    <w:rsid w:val="00EC4AF1"/>
    <w:rsid w:val="00EC766A"/>
    <w:rsid w:val="00EC7B32"/>
    <w:rsid w:val="00ED19CB"/>
    <w:rsid w:val="00ED19E7"/>
    <w:rsid w:val="00ED2056"/>
    <w:rsid w:val="00ED3079"/>
    <w:rsid w:val="00ED348C"/>
    <w:rsid w:val="00ED455D"/>
    <w:rsid w:val="00ED5291"/>
    <w:rsid w:val="00ED5675"/>
    <w:rsid w:val="00ED7EEB"/>
    <w:rsid w:val="00EE369F"/>
    <w:rsid w:val="00EE3B16"/>
    <w:rsid w:val="00EE4F8C"/>
    <w:rsid w:val="00EE59A7"/>
    <w:rsid w:val="00EE5F88"/>
    <w:rsid w:val="00EE6106"/>
    <w:rsid w:val="00EE6E5D"/>
    <w:rsid w:val="00EF33BA"/>
    <w:rsid w:val="00EF4EB3"/>
    <w:rsid w:val="00EF6752"/>
    <w:rsid w:val="00EF6754"/>
    <w:rsid w:val="00EF7612"/>
    <w:rsid w:val="00F007B1"/>
    <w:rsid w:val="00F014B0"/>
    <w:rsid w:val="00F02279"/>
    <w:rsid w:val="00F028AA"/>
    <w:rsid w:val="00F03F6B"/>
    <w:rsid w:val="00F06AF5"/>
    <w:rsid w:val="00F06F62"/>
    <w:rsid w:val="00F11979"/>
    <w:rsid w:val="00F125C3"/>
    <w:rsid w:val="00F13FE7"/>
    <w:rsid w:val="00F1671C"/>
    <w:rsid w:val="00F16D4C"/>
    <w:rsid w:val="00F20E02"/>
    <w:rsid w:val="00F223E6"/>
    <w:rsid w:val="00F2408C"/>
    <w:rsid w:val="00F2437D"/>
    <w:rsid w:val="00F246CB"/>
    <w:rsid w:val="00F24B0C"/>
    <w:rsid w:val="00F26138"/>
    <w:rsid w:val="00F27A07"/>
    <w:rsid w:val="00F27F71"/>
    <w:rsid w:val="00F3217A"/>
    <w:rsid w:val="00F322CF"/>
    <w:rsid w:val="00F33A6E"/>
    <w:rsid w:val="00F34D9A"/>
    <w:rsid w:val="00F37447"/>
    <w:rsid w:val="00F421B5"/>
    <w:rsid w:val="00F425C9"/>
    <w:rsid w:val="00F45C10"/>
    <w:rsid w:val="00F46BAC"/>
    <w:rsid w:val="00F5049D"/>
    <w:rsid w:val="00F5490F"/>
    <w:rsid w:val="00F57982"/>
    <w:rsid w:val="00F6089D"/>
    <w:rsid w:val="00F60982"/>
    <w:rsid w:val="00F62B97"/>
    <w:rsid w:val="00F63C82"/>
    <w:rsid w:val="00F64480"/>
    <w:rsid w:val="00F646B2"/>
    <w:rsid w:val="00F64AFD"/>
    <w:rsid w:val="00F65F40"/>
    <w:rsid w:val="00F67242"/>
    <w:rsid w:val="00F70569"/>
    <w:rsid w:val="00F726A2"/>
    <w:rsid w:val="00F737BA"/>
    <w:rsid w:val="00F74128"/>
    <w:rsid w:val="00F7779A"/>
    <w:rsid w:val="00F82444"/>
    <w:rsid w:val="00F85362"/>
    <w:rsid w:val="00F858B2"/>
    <w:rsid w:val="00F85AA0"/>
    <w:rsid w:val="00F86955"/>
    <w:rsid w:val="00F86C4A"/>
    <w:rsid w:val="00F86FED"/>
    <w:rsid w:val="00F91AB0"/>
    <w:rsid w:val="00F92A2F"/>
    <w:rsid w:val="00F930F2"/>
    <w:rsid w:val="00F934F5"/>
    <w:rsid w:val="00F94E1E"/>
    <w:rsid w:val="00FA3918"/>
    <w:rsid w:val="00FA3B61"/>
    <w:rsid w:val="00FA3F84"/>
    <w:rsid w:val="00FA408B"/>
    <w:rsid w:val="00FA50A3"/>
    <w:rsid w:val="00FA5A8D"/>
    <w:rsid w:val="00FA7C31"/>
    <w:rsid w:val="00FB0024"/>
    <w:rsid w:val="00FB07A2"/>
    <w:rsid w:val="00FB1227"/>
    <w:rsid w:val="00FB2EB0"/>
    <w:rsid w:val="00FB31E6"/>
    <w:rsid w:val="00FB3908"/>
    <w:rsid w:val="00FB429D"/>
    <w:rsid w:val="00FB461E"/>
    <w:rsid w:val="00FB4E83"/>
    <w:rsid w:val="00FB4FBA"/>
    <w:rsid w:val="00FB66FF"/>
    <w:rsid w:val="00FB7FA0"/>
    <w:rsid w:val="00FC07D3"/>
    <w:rsid w:val="00FC0D64"/>
    <w:rsid w:val="00FC66A3"/>
    <w:rsid w:val="00FC6FAF"/>
    <w:rsid w:val="00FD0FF8"/>
    <w:rsid w:val="00FD251D"/>
    <w:rsid w:val="00FD301B"/>
    <w:rsid w:val="00FD4F11"/>
    <w:rsid w:val="00FD5656"/>
    <w:rsid w:val="00FD69A4"/>
    <w:rsid w:val="00FD7AD1"/>
    <w:rsid w:val="00FE04AF"/>
    <w:rsid w:val="00FE0AC6"/>
    <w:rsid w:val="00FE0F3E"/>
    <w:rsid w:val="00FE1045"/>
    <w:rsid w:val="00FE31D5"/>
    <w:rsid w:val="00FE4078"/>
    <w:rsid w:val="00FE514E"/>
    <w:rsid w:val="00FE59FB"/>
    <w:rsid w:val="00FE6481"/>
    <w:rsid w:val="00FE6CCC"/>
    <w:rsid w:val="00FE6E47"/>
    <w:rsid w:val="00FE73D1"/>
    <w:rsid w:val="00FE7C78"/>
    <w:rsid w:val="00FF0FE0"/>
    <w:rsid w:val="00FF233A"/>
    <w:rsid w:val="00FF256B"/>
    <w:rsid w:val="00FF25CB"/>
    <w:rsid w:val="00FF2636"/>
    <w:rsid w:val="00FF2B28"/>
    <w:rsid w:val="00FF41C8"/>
    <w:rsid w:val="00FF587F"/>
    <w:rsid w:val="00FF6CE5"/>
    <w:rsid w:val="00FF733A"/>
    <w:rsid w:val="00FF73B0"/>
    <w:rsid w:val="00FF749B"/>
    <w:rsid w:val="00FF7575"/>
    <w:rsid w:val="00FF7E5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8196"/>
    <o:shapelayout v:ext="edit">
      <o:idmap v:ext="edit" data="1"/>
    </o:shapelayout>
  </w:shapeDefaults>
  <w:decimalSymbol w:val=","/>
  <w:listSeparator w:val=";"/>
  <w14:docId w14:val="6A51DE35"/>
  <w15:chartTrackingRefBased/>
  <w15:docId w15:val="{18D235CB-BC12-41AE-98FE-6AAC00065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ln">
    <w:name w:val="Normal"/>
    <w:qFormat/>
    <w:rsid w:val="00DA2D36"/>
  </w:style>
  <w:style w:type="paragraph" w:styleId="Nadpis1">
    <w:name w:val="heading 1"/>
    <w:basedOn w:val="Normln"/>
    <w:next w:val="Normln"/>
    <w:link w:val="Nadpis1Char"/>
    <w:autoRedefine/>
    <w:qFormat/>
    <w:rsid w:val="00D20C71"/>
    <w:pPr>
      <w:spacing w:after="120" w:line="360" w:lineRule="auto"/>
      <w:jc w:val="both"/>
      <w:outlineLvl w:val="0"/>
    </w:pPr>
    <w:rPr>
      <w:rFonts w:ascii="Arial" w:hAnsi="Arial"/>
      <w:bCs/>
      <w:lang w:val="x-none" w:eastAsia="x-none"/>
    </w:rPr>
  </w:style>
  <w:style w:type="paragraph" w:styleId="Nadpis2">
    <w:name w:val="heading 2"/>
    <w:basedOn w:val="Normln"/>
    <w:next w:val="Normln"/>
    <w:link w:val="Nadpis2Char"/>
    <w:autoRedefine/>
    <w:uiPriority w:val="99"/>
    <w:qFormat/>
    <w:rsid w:val="005A3E4E"/>
    <w:pPr>
      <w:spacing w:before="240" w:after="60"/>
      <w:ind w:right="866"/>
      <w:outlineLvl w:val="1"/>
    </w:pPr>
    <w:rPr>
      <w:rFonts w:ascii="Arial" w:hAnsi="Arial"/>
      <w:b/>
      <w:sz w:val="22"/>
      <w:szCs w:val="22"/>
      <w:lang w:val="x-none" w:eastAsia="x-none"/>
    </w:rPr>
  </w:style>
  <w:style w:type="paragraph" w:styleId="Nadpis3">
    <w:name w:val="heading 3"/>
    <w:basedOn w:val="Normln"/>
    <w:next w:val="Normln"/>
    <w:link w:val="Nadpis3Char"/>
    <w:autoRedefine/>
    <w:uiPriority w:val="99"/>
    <w:qFormat/>
    <w:rsid w:val="00404196"/>
    <w:pPr>
      <w:keepNext/>
      <w:spacing w:before="120" w:after="60"/>
      <w:ind w:left="539" w:hanging="539"/>
      <w:jc w:val="both"/>
      <w:outlineLvl w:val="2"/>
    </w:pPr>
    <w:rPr>
      <w:rFonts w:ascii="Cambria" w:hAnsi="Cambria"/>
      <w:b/>
      <w:bCs/>
      <w:sz w:val="26"/>
      <w:szCs w:val="26"/>
      <w:lang w:val="x-none" w:eastAsia="x-none"/>
    </w:rPr>
  </w:style>
  <w:style w:type="paragraph" w:styleId="Nadpis4">
    <w:name w:val="heading 4"/>
    <w:basedOn w:val="Normln"/>
    <w:next w:val="Normln"/>
    <w:link w:val="Nadpis4Char"/>
    <w:uiPriority w:val="99"/>
    <w:qFormat/>
    <w:rsid w:val="003B0B58"/>
    <w:pPr>
      <w:keepNext/>
      <w:keepLines/>
      <w:spacing w:before="200"/>
      <w:outlineLvl w:val="3"/>
    </w:pPr>
    <w:rPr>
      <w:rFonts w:ascii="Cambria" w:hAnsi="Cambria"/>
      <w:b/>
      <w:bCs/>
      <w:i/>
      <w:iCs/>
      <w:color w:val="4F81BD"/>
      <w:lang w:val="x-none" w:eastAsia="x-none"/>
    </w:rPr>
  </w:style>
  <w:style w:type="paragraph" w:styleId="Nadpis5">
    <w:name w:val="heading 5"/>
    <w:basedOn w:val="Normln"/>
    <w:next w:val="Normln"/>
    <w:link w:val="Nadpis5Char"/>
    <w:uiPriority w:val="99"/>
    <w:qFormat/>
    <w:rsid w:val="003B0B58"/>
    <w:pPr>
      <w:keepNext/>
      <w:keepLines/>
      <w:spacing w:before="200"/>
      <w:outlineLvl w:val="4"/>
    </w:pPr>
    <w:rPr>
      <w:rFonts w:ascii="Cambria" w:hAnsi="Cambria"/>
      <w:color w:val="243F60"/>
      <w:lang w:val="x-none" w:eastAsia="x-none"/>
    </w:rPr>
  </w:style>
  <w:style w:type="paragraph" w:styleId="Nadpis6">
    <w:name w:val="heading 6"/>
    <w:basedOn w:val="Normln"/>
    <w:next w:val="Normln"/>
    <w:link w:val="Nadpis6Char"/>
    <w:uiPriority w:val="99"/>
    <w:qFormat/>
    <w:rsid w:val="00A70871"/>
    <w:pPr>
      <w:spacing w:before="240" w:after="60"/>
      <w:outlineLvl w:val="5"/>
    </w:pPr>
    <w:rPr>
      <w:rFonts w:ascii="Calibri" w:hAnsi="Calibri"/>
      <w:b/>
      <w:bCs/>
      <w:lang w:val="x-none" w:eastAsia="x-none"/>
    </w:rPr>
  </w:style>
  <w:style w:type="paragraph" w:styleId="Nadpis7">
    <w:name w:val="heading 7"/>
    <w:basedOn w:val="Normln"/>
    <w:next w:val="Normln"/>
    <w:link w:val="Nadpis7Char"/>
    <w:qFormat/>
    <w:rsid w:val="0047302C"/>
    <w:pPr>
      <w:spacing w:before="240" w:after="60"/>
      <w:outlineLvl w:val="6"/>
    </w:pPr>
    <w:rPr>
      <w:rFonts w:ascii="Calibri" w:hAnsi="Calibri"/>
      <w:sz w:val="24"/>
      <w:szCs w:val="24"/>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D20C71"/>
    <w:rPr>
      <w:rFonts w:ascii="Arial" w:hAnsi="Arial"/>
      <w:bCs/>
      <w:lang w:val="x-none" w:eastAsia="x-none"/>
    </w:rPr>
  </w:style>
  <w:style w:type="character" w:customStyle="1" w:styleId="Nadpis2Char">
    <w:name w:val="Nadpis 2 Char"/>
    <w:link w:val="Nadpis2"/>
    <w:uiPriority w:val="99"/>
    <w:locked/>
    <w:rsid w:val="005A3E4E"/>
    <w:rPr>
      <w:rFonts w:ascii="Arial" w:hAnsi="Arial"/>
      <w:b/>
      <w:sz w:val="22"/>
      <w:szCs w:val="22"/>
      <w:lang w:eastAsia="x-none"/>
    </w:rPr>
  </w:style>
  <w:style w:type="character" w:customStyle="1" w:styleId="Nadpis3Char">
    <w:name w:val="Nadpis 3 Char"/>
    <w:link w:val="Nadpis3"/>
    <w:uiPriority w:val="99"/>
    <w:locked/>
    <w:rsid w:val="00404196"/>
    <w:rPr>
      <w:rFonts w:ascii="Cambria" w:hAnsi="Cambria"/>
      <w:b/>
      <w:bCs/>
      <w:sz w:val="26"/>
      <w:szCs w:val="26"/>
      <w:lang w:val="x-none" w:eastAsia="x-none"/>
    </w:rPr>
  </w:style>
  <w:style w:type="character" w:customStyle="1" w:styleId="Nadpis4Char">
    <w:name w:val="Nadpis 4 Char"/>
    <w:link w:val="Nadpis4"/>
    <w:uiPriority w:val="99"/>
    <w:locked/>
    <w:rsid w:val="003B0B58"/>
    <w:rPr>
      <w:rFonts w:ascii="Cambria" w:hAnsi="Cambria" w:cs="Cambria"/>
      <w:b/>
      <w:bCs/>
      <w:i/>
      <w:iCs/>
      <w:color w:val="4F81BD"/>
    </w:rPr>
  </w:style>
  <w:style w:type="character" w:customStyle="1" w:styleId="Nadpis5Char">
    <w:name w:val="Nadpis 5 Char"/>
    <w:link w:val="Nadpis5"/>
    <w:uiPriority w:val="99"/>
    <w:locked/>
    <w:rsid w:val="003B0B58"/>
    <w:rPr>
      <w:rFonts w:ascii="Cambria" w:hAnsi="Cambria" w:cs="Cambria"/>
      <w:color w:val="243F60"/>
    </w:rPr>
  </w:style>
  <w:style w:type="character" w:customStyle="1" w:styleId="Nadpis6Char">
    <w:name w:val="Nadpis 6 Char"/>
    <w:link w:val="Nadpis6"/>
    <w:uiPriority w:val="99"/>
    <w:semiHidden/>
    <w:locked/>
    <w:rsid w:val="009635ED"/>
    <w:rPr>
      <w:rFonts w:ascii="Calibri" w:hAnsi="Calibri" w:cs="Calibri"/>
      <w:b/>
      <w:bCs/>
    </w:rPr>
  </w:style>
  <w:style w:type="paragraph" w:styleId="Zkladntext">
    <w:name w:val="Body Text"/>
    <w:basedOn w:val="Normln"/>
    <w:link w:val="ZkladntextChar"/>
    <w:uiPriority w:val="99"/>
    <w:rsid w:val="00A70871"/>
    <w:rPr>
      <w:b/>
      <w:bCs/>
      <w:sz w:val="28"/>
      <w:szCs w:val="28"/>
      <w:u w:val="single"/>
    </w:rPr>
  </w:style>
  <w:style w:type="character" w:customStyle="1" w:styleId="ZkladntextChar">
    <w:name w:val="Základní text Char"/>
    <w:link w:val="Zkladntext"/>
    <w:uiPriority w:val="99"/>
    <w:locked/>
    <w:rsid w:val="00CA252C"/>
    <w:rPr>
      <w:b/>
      <w:bCs/>
      <w:sz w:val="28"/>
      <w:szCs w:val="28"/>
      <w:u w:val="single"/>
      <w:lang w:val="cs-CZ" w:eastAsia="cs-CZ"/>
    </w:rPr>
  </w:style>
  <w:style w:type="paragraph" w:customStyle="1" w:styleId="dkanormln">
    <w:name w:val="Øádka normální"/>
    <w:basedOn w:val="Normln"/>
    <w:uiPriority w:val="99"/>
    <w:rsid w:val="00A70871"/>
    <w:pPr>
      <w:jc w:val="both"/>
    </w:pPr>
    <w:rPr>
      <w:kern w:val="16"/>
      <w:sz w:val="24"/>
      <w:szCs w:val="24"/>
    </w:rPr>
  </w:style>
  <w:style w:type="paragraph" w:styleId="Zkladntext2">
    <w:name w:val="Body Text 2"/>
    <w:basedOn w:val="Normln"/>
    <w:link w:val="Zkladntext2Char"/>
    <w:uiPriority w:val="99"/>
    <w:rsid w:val="00A70871"/>
    <w:pPr>
      <w:jc w:val="both"/>
    </w:pPr>
    <w:rPr>
      <w:lang w:val="x-none" w:eastAsia="x-none"/>
    </w:rPr>
  </w:style>
  <w:style w:type="character" w:customStyle="1" w:styleId="Zkladntext2Char">
    <w:name w:val="Základní text 2 Char"/>
    <w:link w:val="Zkladntext2"/>
    <w:uiPriority w:val="99"/>
    <w:semiHidden/>
    <w:locked/>
    <w:rsid w:val="009635ED"/>
    <w:rPr>
      <w:sz w:val="20"/>
      <w:szCs w:val="20"/>
    </w:rPr>
  </w:style>
  <w:style w:type="paragraph" w:styleId="Zpat">
    <w:name w:val="footer"/>
    <w:basedOn w:val="Normln"/>
    <w:link w:val="ZpatChar"/>
    <w:uiPriority w:val="99"/>
    <w:rsid w:val="00A70871"/>
    <w:pPr>
      <w:tabs>
        <w:tab w:val="center" w:pos="4536"/>
        <w:tab w:val="right" w:pos="9072"/>
      </w:tabs>
    </w:pPr>
    <w:rPr>
      <w:lang w:val="x-none" w:eastAsia="x-none"/>
    </w:rPr>
  </w:style>
  <w:style w:type="character" w:customStyle="1" w:styleId="ZpatChar">
    <w:name w:val="Zápatí Char"/>
    <w:link w:val="Zpat"/>
    <w:uiPriority w:val="99"/>
    <w:locked/>
    <w:rsid w:val="009635ED"/>
    <w:rPr>
      <w:sz w:val="20"/>
      <w:szCs w:val="20"/>
    </w:rPr>
  </w:style>
  <w:style w:type="character" w:styleId="slostrnky">
    <w:name w:val="page number"/>
    <w:basedOn w:val="Standardnpsmoodstavce"/>
    <w:uiPriority w:val="99"/>
    <w:rsid w:val="00A70871"/>
  </w:style>
  <w:style w:type="character" w:styleId="Hypertextovodkaz">
    <w:name w:val="Hyperlink"/>
    <w:rsid w:val="00A70871"/>
    <w:rPr>
      <w:color w:val="0000FF"/>
      <w:u w:val="single"/>
    </w:rPr>
  </w:style>
  <w:style w:type="paragraph" w:styleId="Zhlav">
    <w:name w:val="header"/>
    <w:basedOn w:val="Normln"/>
    <w:link w:val="ZhlavChar"/>
    <w:uiPriority w:val="99"/>
    <w:rsid w:val="00A70871"/>
    <w:pPr>
      <w:tabs>
        <w:tab w:val="center" w:pos="4536"/>
        <w:tab w:val="right" w:pos="9072"/>
      </w:tabs>
    </w:pPr>
  </w:style>
  <w:style w:type="character" w:customStyle="1" w:styleId="ZhlavChar">
    <w:name w:val="Záhlaví Char"/>
    <w:basedOn w:val="Standardnpsmoodstavce"/>
    <w:link w:val="Zhlav"/>
    <w:uiPriority w:val="99"/>
    <w:locked/>
    <w:rsid w:val="003B0B58"/>
  </w:style>
  <w:style w:type="character" w:styleId="Odkaznakoment">
    <w:name w:val="annotation reference"/>
    <w:uiPriority w:val="99"/>
    <w:semiHidden/>
    <w:rsid w:val="00A70871"/>
    <w:rPr>
      <w:sz w:val="16"/>
      <w:szCs w:val="16"/>
    </w:rPr>
  </w:style>
  <w:style w:type="paragraph" w:styleId="Textkomente">
    <w:name w:val="annotation text"/>
    <w:basedOn w:val="Normln"/>
    <w:link w:val="TextkomenteChar"/>
    <w:uiPriority w:val="99"/>
    <w:semiHidden/>
    <w:rsid w:val="00A70871"/>
    <w:rPr>
      <w:lang w:val="x-none" w:eastAsia="x-none"/>
    </w:rPr>
  </w:style>
  <w:style w:type="character" w:customStyle="1" w:styleId="TextkomenteChar">
    <w:name w:val="Text komentáře Char"/>
    <w:link w:val="Textkomente"/>
    <w:uiPriority w:val="99"/>
    <w:semiHidden/>
    <w:locked/>
    <w:rsid w:val="009635ED"/>
    <w:rPr>
      <w:sz w:val="20"/>
      <w:szCs w:val="20"/>
    </w:rPr>
  </w:style>
  <w:style w:type="paragraph" w:styleId="Textbubliny">
    <w:name w:val="Balloon Text"/>
    <w:basedOn w:val="Normln"/>
    <w:link w:val="TextbublinyChar"/>
    <w:uiPriority w:val="99"/>
    <w:semiHidden/>
    <w:rsid w:val="00A70871"/>
    <w:rPr>
      <w:sz w:val="2"/>
      <w:szCs w:val="2"/>
      <w:lang w:val="x-none" w:eastAsia="x-none"/>
    </w:rPr>
  </w:style>
  <w:style w:type="character" w:customStyle="1" w:styleId="TextbublinyChar">
    <w:name w:val="Text bubliny Char"/>
    <w:link w:val="Textbubliny"/>
    <w:uiPriority w:val="99"/>
    <w:locked/>
    <w:rsid w:val="009635ED"/>
    <w:rPr>
      <w:sz w:val="2"/>
      <w:szCs w:val="2"/>
    </w:rPr>
  </w:style>
  <w:style w:type="paragraph" w:styleId="Pedmtkomente">
    <w:name w:val="annotation subject"/>
    <w:basedOn w:val="Textkomente"/>
    <w:next w:val="Textkomente"/>
    <w:link w:val="PedmtkomenteChar"/>
    <w:uiPriority w:val="99"/>
    <w:semiHidden/>
    <w:rsid w:val="00A70871"/>
    <w:rPr>
      <w:b/>
      <w:bCs/>
    </w:rPr>
  </w:style>
  <w:style w:type="character" w:customStyle="1" w:styleId="PedmtkomenteChar">
    <w:name w:val="Předmět komentáře Char"/>
    <w:link w:val="Pedmtkomente"/>
    <w:uiPriority w:val="99"/>
    <w:semiHidden/>
    <w:locked/>
    <w:rsid w:val="009635ED"/>
    <w:rPr>
      <w:b/>
      <w:bCs/>
      <w:sz w:val="20"/>
      <w:szCs w:val="20"/>
    </w:rPr>
  </w:style>
  <w:style w:type="paragraph" w:styleId="Prosttext">
    <w:name w:val="Plain Text"/>
    <w:basedOn w:val="Normln"/>
    <w:link w:val="ProsttextChar"/>
    <w:uiPriority w:val="99"/>
    <w:rsid w:val="00A70871"/>
    <w:rPr>
      <w:rFonts w:ascii="Courier New" w:hAnsi="Courier New"/>
      <w:lang w:val="x-none" w:eastAsia="x-none"/>
    </w:rPr>
  </w:style>
  <w:style w:type="character" w:customStyle="1" w:styleId="ProsttextChar">
    <w:name w:val="Prostý text Char"/>
    <w:link w:val="Prosttext"/>
    <w:uiPriority w:val="99"/>
    <w:locked/>
    <w:rsid w:val="003B0B58"/>
    <w:rPr>
      <w:rFonts w:ascii="Courier New" w:hAnsi="Courier New" w:cs="Courier New"/>
    </w:rPr>
  </w:style>
  <w:style w:type="paragraph" w:styleId="Zkladntextodsazen">
    <w:name w:val="Body Text Indent"/>
    <w:basedOn w:val="Normln"/>
    <w:link w:val="ZkladntextodsazenChar"/>
    <w:uiPriority w:val="99"/>
    <w:rsid w:val="00A70871"/>
    <w:pPr>
      <w:ind w:firstLine="708"/>
      <w:jc w:val="both"/>
    </w:pPr>
    <w:rPr>
      <w:lang w:val="x-none" w:eastAsia="x-none"/>
    </w:rPr>
  </w:style>
  <w:style w:type="character" w:customStyle="1" w:styleId="ZkladntextodsazenChar">
    <w:name w:val="Základní text odsazený Char"/>
    <w:link w:val="Zkladntextodsazen"/>
    <w:uiPriority w:val="99"/>
    <w:semiHidden/>
    <w:locked/>
    <w:rsid w:val="009635ED"/>
    <w:rPr>
      <w:sz w:val="20"/>
      <w:szCs w:val="20"/>
    </w:rPr>
  </w:style>
  <w:style w:type="paragraph" w:customStyle="1" w:styleId="Normlnweb1">
    <w:name w:val="Normální (web)1"/>
    <w:basedOn w:val="Normln"/>
    <w:uiPriority w:val="99"/>
    <w:rsid w:val="00A70871"/>
    <w:pPr>
      <w:spacing w:before="100"/>
    </w:pPr>
    <w:rPr>
      <w:sz w:val="24"/>
      <w:szCs w:val="24"/>
    </w:rPr>
  </w:style>
  <w:style w:type="character" w:customStyle="1" w:styleId="Hypertextovodkaz1">
    <w:name w:val="Hypertextový odkaz1"/>
    <w:uiPriority w:val="99"/>
    <w:rsid w:val="00A70871"/>
    <w:rPr>
      <w:color w:val="auto"/>
      <w:u w:val="none"/>
      <w:effect w:val="none"/>
    </w:rPr>
  </w:style>
  <w:style w:type="paragraph" w:customStyle="1" w:styleId="Textodstavce">
    <w:name w:val="Text odstavce"/>
    <w:basedOn w:val="Normln"/>
    <w:uiPriority w:val="99"/>
    <w:rsid w:val="00A70871"/>
    <w:pPr>
      <w:numPr>
        <w:ilvl w:val="6"/>
        <w:numId w:val="1"/>
      </w:numPr>
      <w:tabs>
        <w:tab w:val="left" w:pos="851"/>
      </w:tabs>
      <w:spacing w:before="120" w:after="120"/>
      <w:jc w:val="both"/>
      <w:outlineLvl w:val="6"/>
    </w:pPr>
    <w:rPr>
      <w:sz w:val="24"/>
      <w:szCs w:val="24"/>
    </w:rPr>
  </w:style>
  <w:style w:type="paragraph" w:customStyle="1" w:styleId="Textbodu">
    <w:name w:val="Text bodu"/>
    <w:basedOn w:val="Normln"/>
    <w:uiPriority w:val="99"/>
    <w:rsid w:val="00A70871"/>
    <w:pPr>
      <w:numPr>
        <w:ilvl w:val="8"/>
        <w:numId w:val="1"/>
      </w:numPr>
      <w:jc w:val="both"/>
      <w:outlineLvl w:val="8"/>
    </w:pPr>
    <w:rPr>
      <w:sz w:val="24"/>
      <w:szCs w:val="24"/>
    </w:rPr>
  </w:style>
  <w:style w:type="paragraph" w:customStyle="1" w:styleId="Textpsmene">
    <w:name w:val="Text písmene"/>
    <w:basedOn w:val="Normln"/>
    <w:uiPriority w:val="99"/>
    <w:rsid w:val="00A70871"/>
    <w:pPr>
      <w:numPr>
        <w:ilvl w:val="7"/>
        <w:numId w:val="1"/>
      </w:numPr>
      <w:jc w:val="both"/>
      <w:outlineLvl w:val="7"/>
    </w:pPr>
    <w:rPr>
      <w:sz w:val="24"/>
      <w:szCs w:val="24"/>
    </w:rPr>
  </w:style>
  <w:style w:type="paragraph" w:customStyle="1" w:styleId="Nadpisparagrafu">
    <w:name w:val="Nadpis paragrafu"/>
    <w:basedOn w:val="Normln"/>
    <w:next w:val="Textodstavce"/>
    <w:uiPriority w:val="99"/>
    <w:rsid w:val="00A70871"/>
    <w:pPr>
      <w:keepNext/>
      <w:keepLines/>
      <w:spacing w:before="240"/>
      <w:jc w:val="center"/>
      <w:outlineLvl w:val="5"/>
    </w:pPr>
    <w:rPr>
      <w:b/>
      <w:bCs/>
      <w:sz w:val="24"/>
      <w:szCs w:val="24"/>
    </w:rPr>
  </w:style>
  <w:style w:type="paragraph" w:customStyle="1" w:styleId="Normln0">
    <w:name w:val="Normální~"/>
    <w:basedOn w:val="Normln"/>
    <w:uiPriority w:val="99"/>
    <w:rsid w:val="00A70871"/>
    <w:pPr>
      <w:widowControl w:val="0"/>
    </w:pPr>
    <w:rPr>
      <w:noProof/>
      <w:sz w:val="24"/>
      <w:szCs w:val="24"/>
    </w:rPr>
  </w:style>
  <w:style w:type="paragraph" w:styleId="Textpoznpodarou">
    <w:name w:val="footnote text"/>
    <w:aliases w:val="Schriftart: 9 pt,Schriftart: 10 pt,Schriftart: 8 pt,Text poznámky pod čiarou 007,Footnote"/>
    <w:basedOn w:val="Normln"/>
    <w:link w:val="TextpoznpodarouChar"/>
    <w:uiPriority w:val="99"/>
    <w:semiHidden/>
    <w:rsid w:val="00A70871"/>
    <w:pPr>
      <w:tabs>
        <w:tab w:val="left" w:pos="425"/>
      </w:tabs>
      <w:ind w:left="425" w:hanging="425"/>
      <w:jc w:val="both"/>
    </w:pPr>
  </w:style>
  <w:style w:type="character" w:customStyle="1" w:styleId="TextpoznpodarouChar">
    <w:name w:val="Text pozn. pod čarou Char"/>
    <w:aliases w:val="Schriftart: 9 pt Char,Schriftart: 10 pt Char,Schriftart: 8 pt Char,Text poznámky pod čiarou 007 Char,Footnote Char"/>
    <w:link w:val="Textpoznpodarou"/>
    <w:uiPriority w:val="99"/>
    <w:semiHidden/>
    <w:locked/>
    <w:rsid w:val="00510F6D"/>
    <w:rPr>
      <w:lang w:val="cs-CZ" w:eastAsia="cs-CZ"/>
    </w:rPr>
  </w:style>
  <w:style w:type="character" w:styleId="Znakapoznpodarou">
    <w:name w:val="footnote reference"/>
    <w:uiPriority w:val="99"/>
    <w:semiHidden/>
    <w:rsid w:val="00A70871"/>
    <w:rPr>
      <w:vertAlign w:val="superscript"/>
    </w:rPr>
  </w:style>
  <w:style w:type="paragraph" w:styleId="Rozloendokumentu">
    <w:name w:val="Document Map"/>
    <w:basedOn w:val="Normln"/>
    <w:link w:val="RozloendokumentuChar"/>
    <w:uiPriority w:val="99"/>
    <w:semiHidden/>
    <w:rsid w:val="00A70871"/>
    <w:pPr>
      <w:shd w:val="clear" w:color="auto" w:fill="000080"/>
    </w:pPr>
    <w:rPr>
      <w:sz w:val="2"/>
      <w:szCs w:val="2"/>
      <w:lang w:val="x-none" w:eastAsia="x-none"/>
    </w:rPr>
  </w:style>
  <w:style w:type="character" w:customStyle="1" w:styleId="RozloendokumentuChar">
    <w:name w:val="Rozložení dokumentu Char"/>
    <w:link w:val="Rozloendokumentu"/>
    <w:uiPriority w:val="99"/>
    <w:semiHidden/>
    <w:locked/>
    <w:rsid w:val="009635ED"/>
    <w:rPr>
      <w:sz w:val="2"/>
      <w:szCs w:val="2"/>
    </w:rPr>
  </w:style>
  <w:style w:type="paragraph" w:styleId="Zkladntextodsazen2">
    <w:name w:val="Body Text Indent 2"/>
    <w:basedOn w:val="Normln"/>
    <w:link w:val="Zkladntextodsazen2Char"/>
    <w:uiPriority w:val="99"/>
    <w:rsid w:val="00A70871"/>
    <w:pPr>
      <w:ind w:firstLine="360"/>
      <w:jc w:val="both"/>
    </w:pPr>
    <w:rPr>
      <w:lang w:val="x-none" w:eastAsia="x-none"/>
    </w:rPr>
  </w:style>
  <w:style w:type="character" w:customStyle="1" w:styleId="Zkladntextodsazen2Char">
    <w:name w:val="Základní text odsazený 2 Char"/>
    <w:link w:val="Zkladntextodsazen2"/>
    <w:uiPriority w:val="99"/>
    <w:semiHidden/>
    <w:locked/>
    <w:rsid w:val="009635ED"/>
    <w:rPr>
      <w:sz w:val="20"/>
      <w:szCs w:val="20"/>
    </w:rPr>
  </w:style>
  <w:style w:type="paragraph" w:styleId="Zkladntext3">
    <w:name w:val="Body Text 3"/>
    <w:basedOn w:val="Normln"/>
    <w:link w:val="Zkladntext3Char"/>
    <w:uiPriority w:val="99"/>
    <w:rsid w:val="00A70871"/>
    <w:pPr>
      <w:jc w:val="both"/>
    </w:pPr>
    <w:rPr>
      <w:sz w:val="16"/>
      <w:szCs w:val="16"/>
      <w:lang w:val="x-none" w:eastAsia="x-none"/>
    </w:rPr>
  </w:style>
  <w:style w:type="character" w:customStyle="1" w:styleId="Zkladntext3Char">
    <w:name w:val="Základní text 3 Char"/>
    <w:link w:val="Zkladntext3"/>
    <w:uiPriority w:val="99"/>
    <w:semiHidden/>
    <w:locked/>
    <w:rsid w:val="009635ED"/>
    <w:rPr>
      <w:sz w:val="16"/>
      <w:szCs w:val="16"/>
    </w:rPr>
  </w:style>
  <w:style w:type="paragraph" w:styleId="Nzev">
    <w:name w:val="Title"/>
    <w:basedOn w:val="Normln"/>
    <w:link w:val="NzevChar"/>
    <w:uiPriority w:val="10"/>
    <w:qFormat/>
    <w:rsid w:val="00A70871"/>
    <w:pPr>
      <w:jc w:val="center"/>
    </w:pPr>
    <w:rPr>
      <w:rFonts w:ascii="Cambria" w:hAnsi="Cambria"/>
      <w:b/>
      <w:bCs/>
      <w:kern w:val="28"/>
      <w:sz w:val="32"/>
      <w:szCs w:val="32"/>
      <w:lang w:val="x-none" w:eastAsia="x-none"/>
    </w:rPr>
  </w:style>
  <w:style w:type="character" w:customStyle="1" w:styleId="NzevChar">
    <w:name w:val="Název Char"/>
    <w:link w:val="Nzev"/>
    <w:uiPriority w:val="10"/>
    <w:locked/>
    <w:rsid w:val="009635ED"/>
    <w:rPr>
      <w:rFonts w:ascii="Cambria" w:hAnsi="Cambria" w:cs="Cambria"/>
      <w:b/>
      <w:bCs/>
      <w:kern w:val="28"/>
      <w:sz w:val="32"/>
      <w:szCs w:val="32"/>
    </w:rPr>
  </w:style>
  <w:style w:type="paragraph" w:styleId="Zkladntextodsazen3">
    <w:name w:val="Body Text Indent 3"/>
    <w:basedOn w:val="Normln"/>
    <w:link w:val="Zkladntextodsazen3Char"/>
    <w:uiPriority w:val="99"/>
    <w:rsid w:val="00A70871"/>
    <w:pPr>
      <w:autoSpaceDE w:val="0"/>
      <w:spacing w:before="120"/>
      <w:ind w:firstLine="720"/>
      <w:jc w:val="both"/>
    </w:pPr>
    <w:rPr>
      <w:sz w:val="16"/>
      <w:szCs w:val="16"/>
      <w:lang w:val="x-none" w:eastAsia="x-none"/>
    </w:rPr>
  </w:style>
  <w:style w:type="character" w:customStyle="1" w:styleId="Zkladntextodsazen3Char">
    <w:name w:val="Základní text odsazený 3 Char"/>
    <w:link w:val="Zkladntextodsazen3"/>
    <w:uiPriority w:val="99"/>
    <w:semiHidden/>
    <w:locked/>
    <w:rsid w:val="009635ED"/>
    <w:rPr>
      <w:sz w:val="16"/>
      <w:szCs w:val="16"/>
    </w:rPr>
  </w:style>
  <w:style w:type="paragraph" w:customStyle="1" w:styleId="Default">
    <w:name w:val="Default"/>
    <w:rsid w:val="00A70871"/>
    <w:pPr>
      <w:autoSpaceDE w:val="0"/>
      <w:autoSpaceDN w:val="0"/>
      <w:adjustRightInd w:val="0"/>
    </w:pPr>
    <w:rPr>
      <w:color w:val="000000"/>
      <w:sz w:val="24"/>
      <w:szCs w:val="24"/>
    </w:rPr>
  </w:style>
  <w:style w:type="paragraph" w:styleId="Normlnweb">
    <w:name w:val="Normal (Web)"/>
    <w:basedOn w:val="Normln"/>
    <w:rsid w:val="00A70871"/>
    <w:pPr>
      <w:spacing w:before="100" w:beforeAutospacing="1" w:after="100" w:afterAutospacing="1"/>
    </w:pPr>
    <w:rPr>
      <w:sz w:val="24"/>
      <w:szCs w:val="24"/>
    </w:rPr>
  </w:style>
  <w:style w:type="paragraph" w:customStyle="1" w:styleId="Styl">
    <w:name w:val="Styl"/>
    <w:uiPriority w:val="99"/>
    <w:rsid w:val="00A70871"/>
    <w:pPr>
      <w:widowControl w:val="0"/>
      <w:autoSpaceDE w:val="0"/>
      <w:autoSpaceDN w:val="0"/>
      <w:adjustRightInd w:val="0"/>
    </w:pPr>
    <w:rPr>
      <w:rFonts w:ascii="Arial" w:hAnsi="Arial" w:cs="Arial"/>
      <w:sz w:val="24"/>
      <w:szCs w:val="24"/>
      <w:lang w:val="pl-PL" w:eastAsia="pl-PL"/>
    </w:rPr>
  </w:style>
  <w:style w:type="paragraph" w:customStyle="1" w:styleId="Odstavecseseznamem1">
    <w:name w:val="Odstavec se seznamem1"/>
    <w:basedOn w:val="Normln"/>
    <w:uiPriority w:val="99"/>
    <w:rsid w:val="00805C1F"/>
    <w:pPr>
      <w:ind w:left="708"/>
    </w:pPr>
  </w:style>
  <w:style w:type="paragraph" w:customStyle="1" w:styleId="Nadpis10">
    <w:name w:val="Nadpis1"/>
    <w:basedOn w:val="Nadpis1"/>
    <w:uiPriority w:val="99"/>
    <w:rsid w:val="006574E2"/>
  </w:style>
  <w:style w:type="paragraph" w:customStyle="1" w:styleId="Odstavecseseznamem2">
    <w:name w:val="Odstavec se seznamem2"/>
    <w:basedOn w:val="Normln"/>
    <w:uiPriority w:val="99"/>
    <w:rsid w:val="000553C1"/>
    <w:pPr>
      <w:ind w:left="720"/>
    </w:pPr>
  </w:style>
  <w:style w:type="paragraph" w:styleId="FormtovanvHTML">
    <w:name w:val="HTML Preformatted"/>
    <w:basedOn w:val="Normln"/>
    <w:link w:val="FormtovanvHTMLChar"/>
    <w:uiPriority w:val="99"/>
    <w:rsid w:val="006A1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lang w:val="x-none" w:eastAsia="x-none"/>
    </w:rPr>
  </w:style>
  <w:style w:type="character" w:customStyle="1" w:styleId="FormtovanvHTMLChar">
    <w:name w:val="Formátovaný v HTML Char"/>
    <w:link w:val="FormtovanvHTML"/>
    <w:uiPriority w:val="99"/>
    <w:locked/>
    <w:rsid w:val="006A1EA0"/>
    <w:rPr>
      <w:rFonts w:ascii="Courier New" w:hAnsi="Courier New" w:cs="Courier New"/>
      <w:color w:val="000000"/>
    </w:rPr>
  </w:style>
  <w:style w:type="paragraph" w:customStyle="1" w:styleId="1nadpis">
    <w:name w:val="1 nadpis"/>
    <w:basedOn w:val="Normln"/>
    <w:next w:val="Normln"/>
    <w:autoRedefine/>
    <w:uiPriority w:val="99"/>
    <w:rsid w:val="00510F6D"/>
    <w:pPr>
      <w:keepNext/>
      <w:spacing w:before="120" w:after="120"/>
      <w:ind w:left="717" w:hanging="357"/>
      <w:jc w:val="both"/>
    </w:pPr>
    <w:rPr>
      <w:rFonts w:ascii="Arial" w:hAnsi="Arial" w:cs="Arial"/>
      <w:sz w:val="22"/>
      <w:szCs w:val="22"/>
    </w:rPr>
  </w:style>
  <w:style w:type="paragraph" w:customStyle="1" w:styleId="3text">
    <w:name w:val="3 text"/>
    <w:basedOn w:val="Normln"/>
    <w:link w:val="3textChar"/>
    <w:uiPriority w:val="99"/>
    <w:rsid w:val="00510F6D"/>
    <w:pPr>
      <w:spacing w:after="120"/>
      <w:ind w:left="1440" w:hanging="540"/>
      <w:jc w:val="both"/>
    </w:pPr>
    <w:rPr>
      <w:rFonts w:ascii="Arial" w:hAnsi="Arial"/>
    </w:rPr>
  </w:style>
  <w:style w:type="paragraph" w:customStyle="1" w:styleId="1text">
    <w:name w:val="1 text"/>
    <w:basedOn w:val="Normln"/>
    <w:link w:val="1textChar"/>
    <w:uiPriority w:val="99"/>
    <w:rsid w:val="00510F6D"/>
    <w:pPr>
      <w:spacing w:after="120"/>
      <w:ind w:left="357"/>
      <w:jc w:val="both"/>
    </w:pPr>
    <w:rPr>
      <w:rFonts w:ascii="Arial" w:hAnsi="Arial"/>
    </w:rPr>
  </w:style>
  <w:style w:type="character" w:customStyle="1" w:styleId="1textChar">
    <w:name w:val="1 text Char"/>
    <w:link w:val="1text"/>
    <w:uiPriority w:val="99"/>
    <w:locked/>
    <w:rsid w:val="00510F6D"/>
    <w:rPr>
      <w:rFonts w:ascii="Arial" w:hAnsi="Arial" w:cs="Arial"/>
      <w:lang w:val="cs-CZ" w:eastAsia="cs-CZ"/>
    </w:rPr>
  </w:style>
  <w:style w:type="character" w:customStyle="1" w:styleId="3textChar">
    <w:name w:val="3 text Char"/>
    <w:link w:val="3text"/>
    <w:uiPriority w:val="99"/>
    <w:locked/>
    <w:rsid w:val="00510F6D"/>
    <w:rPr>
      <w:rFonts w:ascii="Arial" w:hAnsi="Arial" w:cs="Arial"/>
      <w:lang w:val="cs-CZ" w:eastAsia="cs-CZ"/>
    </w:rPr>
  </w:style>
  <w:style w:type="paragraph" w:customStyle="1" w:styleId="Bezmezer1">
    <w:name w:val="Bez mezer1"/>
    <w:link w:val="BezmezerChar"/>
    <w:uiPriority w:val="99"/>
    <w:rsid w:val="00093880"/>
    <w:rPr>
      <w:rFonts w:ascii="Calibri" w:hAnsi="Calibri" w:cs="Calibri"/>
      <w:sz w:val="22"/>
      <w:szCs w:val="22"/>
      <w:lang w:eastAsia="en-US"/>
    </w:rPr>
  </w:style>
  <w:style w:type="character" w:customStyle="1" w:styleId="BezmezerChar">
    <w:name w:val="Bez mezer Char"/>
    <w:link w:val="Bezmezer1"/>
    <w:uiPriority w:val="99"/>
    <w:locked/>
    <w:rsid w:val="00093880"/>
    <w:rPr>
      <w:rFonts w:ascii="Calibri" w:hAnsi="Calibri" w:cs="Calibri"/>
      <w:sz w:val="22"/>
      <w:szCs w:val="22"/>
      <w:lang w:val="cs-CZ" w:eastAsia="en-US" w:bidi="ar-SA"/>
    </w:rPr>
  </w:style>
  <w:style w:type="paragraph" w:customStyle="1" w:styleId="Obsahtabulky">
    <w:name w:val="Obsah tabulky"/>
    <w:basedOn w:val="Normln"/>
    <w:uiPriority w:val="99"/>
    <w:rsid w:val="00CE77D9"/>
    <w:pPr>
      <w:widowControl w:val="0"/>
      <w:suppressLineNumbers/>
      <w:suppressAutoHyphens/>
    </w:pPr>
    <w:rPr>
      <w:rFonts w:ascii="Arial" w:hAnsi="Arial" w:cs="Arial"/>
      <w:color w:val="000000"/>
      <w:sz w:val="24"/>
      <w:szCs w:val="24"/>
      <w:lang w:eastAsia="en-US"/>
    </w:rPr>
  </w:style>
  <w:style w:type="table" w:styleId="Mkatabulky">
    <w:name w:val="Table Grid"/>
    <w:basedOn w:val="Normlntabulka"/>
    <w:uiPriority w:val="99"/>
    <w:rsid w:val="0080266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Odstavecseseznamem">
    <w:name w:val="List Paragraph"/>
    <w:basedOn w:val="Normln"/>
    <w:uiPriority w:val="99"/>
    <w:qFormat/>
    <w:rsid w:val="006575C4"/>
    <w:pPr>
      <w:ind w:left="720"/>
    </w:pPr>
  </w:style>
  <w:style w:type="paragraph" w:styleId="Seznam">
    <w:name w:val="List"/>
    <w:basedOn w:val="Normln"/>
    <w:uiPriority w:val="99"/>
    <w:rsid w:val="003B0B58"/>
    <w:pPr>
      <w:ind w:left="283" w:hanging="283"/>
    </w:pPr>
  </w:style>
  <w:style w:type="paragraph" w:customStyle="1" w:styleId="NormalJustified">
    <w:name w:val="Normal (Justified)"/>
    <w:basedOn w:val="Normln"/>
    <w:uiPriority w:val="99"/>
    <w:rsid w:val="002946B2"/>
    <w:pPr>
      <w:widowControl w:val="0"/>
      <w:jc w:val="both"/>
    </w:pPr>
    <w:rPr>
      <w:kern w:val="28"/>
      <w:sz w:val="24"/>
      <w:szCs w:val="24"/>
    </w:rPr>
  </w:style>
  <w:style w:type="paragraph" w:customStyle="1" w:styleId="Zkladntext21">
    <w:name w:val="Základní text 21"/>
    <w:basedOn w:val="Normln"/>
    <w:uiPriority w:val="99"/>
    <w:rsid w:val="002946B2"/>
    <w:pPr>
      <w:widowControl w:val="0"/>
      <w:suppressAutoHyphens/>
      <w:spacing w:after="113"/>
      <w:jc w:val="both"/>
    </w:pPr>
    <w:rPr>
      <w:sz w:val="24"/>
      <w:szCs w:val="24"/>
    </w:rPr>
  </w:style>
  <w:style w:type="paragraph" w:customStyle="1" w:styleId="base">
    <w:name w:val="base"/>
    <w:basedOn w:val="Normln"/>
    <w:uiPriority w:val="99"/>
    <w:rsid w:val="0046361E"/>
    <w:pPr>
      <w:spacing w:before="100" w:beforeAutospacing="1" w:after="100" w:afterAutospacing="1"/>
    </w:pPr>
    <w:rPr>
      <w:sz w:val="24"/>
      <w:szCs w:val="24"/>
    </w:rPr>
  </w:style>
  <w:style w:type="character" w:styleId="Zdraznn">
    <w:name w:val="Emphasis"/>
    <w:uiPriority w:val="99"/>
    <w:qFormat/>
    <w:locked/>
    <w:rsid w:val="0046361E"/>
    <w:rPr>
      <w:i/>
      <w:iCs/>
    </w:rPr>
  </w:style>
  <w:style w:type="character" w:styleId="Siln">
    <w:name w:val="Strong"/>
    <w:uiPriority w:val="22"/>
    <w:qFormat/>
    <w:locked/>
    <w:rsid w:val="0046361E"/>
    <w:rPr>
      <w:b/>
      <w:bCs/>
    </w:rPr>
  </w:style>
  <w:style w:type="character" w:customStyle="1" w:styleId="apple-style-span">
    <w:name w:val="apple-style-span"/>
    <w:basedOn w:val="Standardnpsmoodstavce"/>
    <w:uiPriority w:val="99"/>
    <w:rsid w:val="001424B7"/>
  </w:style>
  <w:style w:type="character" w:customStyle="1" w:styleId="apple-converted-space">
    <w:name w:val="apple-converted-space"/>
    <w:basedOn w:val="Standardnpsmoodstavce"/>
    <w:uiPriority w:val="99"/>
    <w:rsid w:val="001424B7"/>
  </w:style>
  <w:style w:type="character" w:customStyle="1" w:styleId="FootnoteCharacters">
    <w:name w:val="Footnote Characters"/>
    <w:uiPriority w:val="99"/>
    <w:rsid w:val="008A126E"/>
  </w:style>
  <w:style w:type="character" w:customStyle="1" w:styleId="Nadpis7Char">
    <w:name w:val="Nadpis 7 Char"/>
    <w:link w:val="Nadpis7"/>
    <w:rsid w:val="0047302C"/>
    <w:rPr>
      <w:rFonts w:ascii="Calibri" w:eastAsia="Times New Roman" w:hAnsi="Calibri" w:cs="Times New Roman"/>
      <w:sz w:val="24"/>
      <w:szCs w:val="24"/>
    </w:rPr>
  </w:style>
  <w:style w:type="character" w:styleId="Sledovanodkaz">
    <w:name w:val="FollowedHyperlink"/>
    <w:uiPriority w:val="99"/>
    <w:semiHidden/>
    <w:unhideWhenUsed/>
    <w:locked/>
    <w:rsid w:val="00A75A80"/>
    <w:rPr>
      <w:color w:val="800080"/>
      <w:u w:val="single"/>
    </w:rPr>
  </w:style>
  <w:style w:type="character" w:customStyle="1" w:styleId="radekformulare4">
    <w:name w:val="radekformulare4"/>
    <w:rsid w:val="003030A1"/>
    <w:rPr>
      <w:vanish w:val="0"/>
      <w:webHidden w:val="0"/>
      <w:shd w:val="clear" w:color="auto" w:fill="F4F6FA"/>
      <w:specVanish w:val="0"/>
    </w:rPr>
  </w:style>
  <w:style w:type="paragraph" w:customStyle="1" w:styleId="VyzvaXX">
    <w:name w:val="Vyzva X.X"/>
    <w:basedOn w:val="Normln"/>
    <w:qFormat/>
    <w:rsid w:val="00FC6FAF"/>
    <w:pPr>
      <w:spacing w:after="150" w:line="312" w:lineRule="auto"/>
      <w:jc w:val="both"/>
    </w:pPr>
    <w:rPr>
      <w:rFonts w:ascii="Arial" w:eastAsia="Calibri" w:hAnsi="Arial" w:cs="Arial"/>
      <w:b/>
      <w:color w:val="133476"/>
      <w:sz w:val="22"/>
      <w:szCs w:val="24"/>
      <w:lang w:eastAsia="en-US"/>
    </w:rPr>
  </w:style>
  <w:style w:type="paragraph" w:customStyle="1" w:styleId="SMLOUVAodstaveclnku">
    <w:name w:val="SMLOUVA odstavec článku"/>
    <w:basedOn w:val="Nadpis2"/>
    <w:qFormat/>
    <w:rsid w:val="00906A07"/>
    <w:pPr>
      <w:widowControl w:val="0"/>
      <w:numPr>
        <w:ilvl w:val="1"/>
        <w:numId w:val="3"/>
      </w:numPr>
      <w:tabs>
        <w:tab w:val="clear" w:pos="567"/>
        <w:tab w:val="num" w:pos="284"/>
      </w:tabs>
      <w:spacing w:before="120" w:after="120" w:line="288" w:lineRule="auto"/>
      <w:ind w:left="284" w:right="0" w:hanging="568"/>
      <w:jc w:val="both"/>
    </w:pPr>
    <w:rPr>
      <w:rFonts w:ascii="Garamond" w:hAnsi="Garamond"/>
      <w:b w:val="0"/>
      <w:bCs/>
      <w:iCs/>
      <w:sz w:val="24"/>
      <w:szCs w:val="24"/>
      <w:lang w:val="cs-CZ" w:eastAsia="en-US"/>
    </w:rPr>
  </w:style>
  <w:style w:type="paragraph" w:customStyle="1" w:styleId="SMLOUVApsmeno">
    <w:name w:val="SMLOUVA písmeno"/>
    <w:basedOn w:val="Normln"/>
    <w:autoRedefine/>
    <w:qFormat/>
    <w:rsid w:val="00155AE8"/>
    <w:pPr>
      <w:widowControl w:val="0"/>
      <w:tabs>
        <w:tab w:val="left" w:pos="360"/>
      </w:tabs>
      <w:spacing w:before="120" w:after="120" w:line="360" w:lineRule="auto"/>
      <w:jc w:val="both"/>
    </w:pPr>
    <w:rPr>
      <w:rFonts w:ascii="Garamond" w:hAnsi="Garamond"/>
      <w:sz w:val="24"/>
      <w:szCs w:val="24"/>
      <w:lang w:eastAsia="en-US"/>
    </w:rPr>
  </w:style>
  <w:style w:type="paragraph" w:customStyle="1" w:styleId="SMLOUVAbod">
    <w:name w:val="SMLOUVA bod"/>
    <w:basedOn w:val="Normln"/>
    <w:qFormat/>
    <w:rsid w:val="00906A07"/>
    <w:pPr>
      <w:keepNext/>
      <w:numPr>
        <w:ilvl w:val="3"/>
        <w:numId w:val="3"/>
      </w:numPr>
      <w:spacing w:line="288" w:lineRule="auto"/>
      <w:jc w:val="both"/>
    </w:pPr>
    <w:rPr>
      <w:color w:val="000000"/>
      <w:sz w:val="22"/>
      <w:szCs w:val="24"/>
      <w:lang w:eastAsia="en-US"/>
    </w:rPr>
  </w:style>
  <w:style w:type="paragraph" w:customStyle="1" w:styleId="SMLOUVAlnekslovn">
    <w:name w:val="SMLOUVA Článek číslování"/>
    <w:basedOn w:val="SMLOUVAodstaveclnku"/>
    <w:next w:val="SMLOUVAodstaveclnku"/>
    <w:autoRedefine/>
    <w:qFormat/>
    <w:rsid w:val="00906A07"/>
    <w:pPr>
      <w:keepNext/>
      <w:numPr>
        <w:ilvl w:val="0"/>
      </w:numPr>
      <w:spacing w:before="480" w:after="240"/>
      <w:ind w:left="0"/>
      <w:jc w:val="center"/>
    </w:pPr>
    <w:rPr>
      <w:b/>
    </w:rPr>
  </w:style>
  <w:style w:type="character" w:customStyle="1" w:styleId="preformatted">
    <w:name w:val="preformatted"/>
    <w:rsid w:val="00906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6367">
      <w:bodyDiv w:val="1"/>
      <w:marLeft w:val="0"/>
      <w:marRight w:val="0"/>
      <w:marTop w:val="0"/>
      <w:marBottom w:val="0"/>
      <w:divBdr>
        <w:top w:val="none" w:sz="0" w:space="0" w:color="auto"/>
        <w:left w:val="none" w:sz="0" w:space="0" w:color="auto"/>
        <w:bottom w:val="none" w:sz="0" w:space="0" w:color="auto"/>
        <w:right w:val="none" w:sz="0" w:space="0" w:color="auto"/>
      </w:divBdr>
    </w:div>
    <w:div w:id="115871914">
      <w:bodyDiv w:val="1"/>
      <w:marLeft w:val="0"/>
      <w:marRight w:val="0"/>
      <w:marTop w:val="0"/>
      <w:marBottom w:val="0"/>
      <w:divBdr>
        <w:top w:val="none" w:sz="0" w:space="0" w:color="auto"/>
        <w:left w:val="none" w:sz="0" w:space="0" w:color="auto"/>
        <w:bottom w:val="none" w:sz="0" w:space="0" w:color="auto"/>
        <w:right w:val="none" w:sz="0" w:space="0" w:color="auto"/>
      </w:divBdr>
    </w:div>
    <w:div w:id="193422623">
      <w:bodyDiv w:val="1"/>
      <w:marLeft w:val="0"/>
      <w:marRight w:val="0"/>
      <w:marTop w:val="0"/>
      <w:marBottom w:val="0"/>
      <w:divBdr>
        <w:top w:val="none" w:sz="0" w:space="0" w:color="auto"/>
        <w:left w:val="none" w:sz="0" w:space="0" w:color="auto"/>
        <w:bottom w:val="none" w:sz="0" w:space="0" w:color="auto"/>
        <w:right w:val="none" w:sz="0" w:space="0" w:color="auto"/>
      </w:divBdr>
    </w:div>
    <w:div w:id="227229217">
      <w:bodyDiv w:val="1"/>
      <w:marLeft w:val="0"/>
      <w:marRight w:val="0"/>
      <w:marTop w:val="0"/>
      <w:marBottom w:val="0"/>
      <w:divBdr>
        <w:top w:val="none" w:sz="0" w:space="0" w:color="auto"/>
        <w:left w:val="none" w:sz="0" w:space="0" w:color="auto"/>
        <w:bottom w:val="none" w:sz="0" w:space="0" w:color="auto"/>
        <w:right w:val="none" w:sz="0" w:space="0" w:color="auto"/>
      </w:divBdr>
    </w:div>
    <w:div w:id="247468632">
      <w:bodyDiv w:val="1"/>
      <w:marLeft w:val="0"/>
      <w:marRight w:val="0"/>
      <w:marTop w:val="0"/>
      <w:marBottom w:val="0"/>
      <w:divBdr>
        <w:top w:val="none" w:sz="0" w:space="0" w:color="auto"/>
        <w:left w:val="none" w:sz="0" w:space="0" w:color="auto"/>
        <w:bottom w:val="none" w:sz="0" w:space="0" w:color="auto"/>
        <w:right w:val="none" w:sz="0" w:space="0" w:color="auto"/>
      </w:divBdr>
    </w:div>
    <w:div w:id="463961406">
      <w:bodyDiv w:val="1"/>
      <w:marLeft w:val="0"/>
      <w:marRight w:val="0"/>
      <w:marTop w:val="0"/>
      <w:marBottom w:val="0"/>
      <w:divBdr>
        <w:top w:val="none" w:sz="0" w:space="0" w:color="auto"/>
        <w:left w:val="none" w:sz="0" w:space="0" w:color="auto"/>
        <w:bottom w:val="none" w:sz="0" w:space="0" w:color="auto"/>
        <w:right w:val="none" w:sz="0" w:space="0" w:color="auto"/>
      </w:divBdr>
    </w:div>
    <w:div w:id="630405986">
      <w:bodyDiv w:val="1"/>
      <w:marLeft w:val="0"/>
      <w:marRight w:val="0"/>
      <w:marTop w:val="0"/>
      <w:marBottom w:val="0"/>
      <w:divBdr>
        <w:top w:val="none" w:sz="0" w:space="0" w:color="auto"/>
        <w:left w:val="none" w:sz="0" w:space="0" w:color="auto"/>
        <w:bottom w:val="none" w:sz="0" w:space="0" w:color="auto"/>
        <w:right w:val="none" w:sz="0" w:space="0" w:color="auto"/>
      </w:divBdr>
    </w:div>
    <w:div w:id="791823935">
      <w:bodyDiv w:val="1"/>
      <w:marLeft w:val="0"/>
      <w:marRight w:val="0"/>
      <w:marTop w:val="0"/>
      <w:marBottom w:val="0"/>
      <w:divBdr>
        <w:top w:val="none" w:sz="0" w:space="0" w:color="auto"/>
        <w:left w:val="none" w:sz="0" w:space="0" w:color="auto"/>
        <w:bottom w:val="none" w:sz="0" w:space="0" w:color="auto"/>
        <w:right w:val="none" w:sz="0" w:space="0" w:color="auto"/>
      </w:divBdr>
    </w:div>
    <w:div w:id="815217274">
      <w:bodyDiv w:val="1"/>
      <w:marLeft w:val="0"/>
      <w:marRight w:val="0"/>
      <w:marTop w:val="0"/>
      <w:marBottom w:val="0"/>
      <w:divBdr>
        <w:top w:val="none" w:sz="0" w:space="0" w:color="auto"/>
        <w:left w:val="none" w:sz="0" w:space="0" w:color="auto"/>
        <w:bottom w:val="none" w:sz="0" w:space="0" w:color="auto"/>
        <w:right w:val="none" w:sz="0" w:space="0" w:color="auto"/>
      </w:divBdr>
    </w:div>
    <w:div w:id="1144545380">
      <w:marLeft w:val="0"/>
      <w:marRight w:val="0"/>
      <w:marTop w:val="0"/>
      <w:marBottom w:val="0"/>
      <w:divBdr>
        <w:top w:val="none" w:sz="0" w:space="0" w:color="auto"/>
        <w:left w:val="none" w:sz="0" w:space="0" w:color="auto"/>
        <w:bottom w:val="none" w:sz="0" w:space="0" w:color="auto"/>
        <w:right w:val="none" w:sz="0" w:space="0" w:color="auto"/>
      </w:divBdr>
    </w:div>
    <w:div w:id="1144545381">
      <w:marLeft w:val="0"/>
      <w:marRight w:val="0"/>
      <w:marTop w:val="0"/>
      <w:marBottom w:val="0"/>
      <w:divBdr>
        <w:top w:val="none" w:sz="0" w:space="0" w:color="auto"/>
        <w:left w:val="none" w:sz="0" w:space="0" w:color="auto"/>
        <w:bottom w:val="none" w:sz="0" w:space="0" w:color="auto"/>
        <w:right w:val="none" w:sz="0" w:space="0" w:color="auto"/>
      </w:divBdr>
    </w:div>
    <w:div w:id="1238327661">
      <w:bodyDiv w:val="1"/>
      <w:marLeft w:val="0"/>
      <w:marRight w:val="0"/>
      <w:marTop w:val="0"/>
      <w:marBottom w:val="0"/>
      <w:divBdr>
        <w:top w:val="none" w:sz="0" w:space="0" w:color="auto"/>
        <w:left w:val="none" w:sz="0" w:space="0" w:color="auto"/>
        <w:bottom w:val="none" w:sz="0" w:space="0" w:color="auto"/>
        <w:right w:val="none" w:sz="0" w:space="0" w:color="auto"/>
      </w:divBdr>
    </w:div>
    <w:div w:id="1289042895">
      <w:bodyDiv w:val="1"/>
      <w:marLeft w:val="0"/>
      <w:marRight w:val="0"/>
      <w:marTop w:val="0"/>
      <w:marBottom w:val="0"/>
      <w:divBdr>
        <w:top w:val="none" w:sz="0" w:space="0" w:color="auto"/>
        <w:left w:val="none" w:sz="0" w:space="0" w:color="auto"/>
        <w:bottom w:val="none" w:sz="0" w:space="0" w:color="auto"/>
        <w:right w:val="none" w:sz="0" w:space="0" w:color="auto"/>
      </w:divBdr>
    </w:div>
    <w:div w:id="1688478207">
      <w:bodyDiv w:val="1"/>
      <w:marLeft w:val="0"/>
      <w:marRight w:val="0"/>
      <w:marTop w:val="0"/>
      <w:marBottom w:val="0"/>
      <w:divBdr>
        <w:top w:val="none" w:sz="0" w:space="0" w:color="auto"/>
        <w:left w:val="none" w:sz="0" w:space="0" w:color="auto"/>
        <w:bottom w:val="none" w:sz="0" w:space="0" w:color="auto"/>
        <w:right w:val="none" w:sz="0" w:space="0" w:color="auto"/>
      </w:divBdr>
    </w:div>
    <w:div w:id="1783722399">
      <w:bodyDiv w:val="1"/>
      <w:marLeft w:val="0"/>
      <w:marRight w:val="0"/>
      <w:marTop w:val="0"/>
      <w:marBottom w:val="0"/>
      <w:divBdr>
        <w:top w:val="none" w:sz="0" w:space="0" w:color="auto"/>
        <w:left w:val="none" w:sz="0" w:space="0" w:color="auto"/>
        <w:bottom w:val="none" w:sz="0" w:space="0" w:color="auto"/>
        <w:right w:val="none" w:sz="0" w:space="0" w:color="auto"/>
      </w:divBdr>
    </w:div>
    <w:div w:id="1913274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1310</Words>
  <Characters>7733</Characters>
  <Application>Microsoft Office Word</Application>
  <DocSecurity>0</DocSecurity>
  <Lines>64</Lines>
  <Paragraphs>18</Paragraphs>
  <ScaleCrop>false</ScaleCrop>
  <HeadingPairs>
    <vt:vector size="2" baseType="variant">
      <vt:variant>
        <vt:lpstr>Název</vt:lpstr>
      </vt:variant>
      <vt:variant>
        <vt:i4>1</vt:i4>
      </vt:variant>
    </vt:vector>
  </HeadingPairs>
  <TitlesOfParts>
    <vt:vector size="1" baseType="lpstr">
      <vt:lpstr>Zadávací dokumentace pro nadlimitní</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Zadávací dokumentace pro nadlimitní</dc:title>
  <dc:subject/>
  <dc:creator>Jiří Neužil</dc:creator>
  <cp:keywords/>
  <cp:lastModifiedBy>Jiří Neužil</cp:lastModifiedBy>
  <cp:revision>11</cp:revision>
  <cp:lastPrinted>2016-05-17T13:13:00Z</cp:lastPrinted>
  <dcterms:created xsi:type="dcterms:W3CDTF">2019-10-03T09:28:00Z</dcterms:created>
  <dcterms:modified xsi:type="dcterms:W3CDTF">2019-10-18T08:33:00Z</dcterms:modified>
</cp:coreProperties>
</file>